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88fc33" w14:textId="888fc3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Каратобинскому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Каратобинского районного маслихата Западно-Казахстанской области от 26 декабря 2024 года № 23-1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соответствие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 Каратобинский районный маслихат РЕШИЛ: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План по управлению пастбищами и их использованию по Каратобинкому району на 2025-2029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решение вводится в действие со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Н.Мендешов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Каратобинского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2024 года № 23-1</w:t>
            </w:r>
          </w:p>
        </w:tc>
      </w:tr>
    </w:tbl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Каратобинскому району на 2025-2029 годы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Каратобинскому району на 2025-2029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(зарегистрированное в Реестре государственной регистрации нормативных правовых актов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№11064).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разрабатывается в соответсвии с приказом. 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в разрезе категорий земель на территории административно-территориальной единицы, в которой указываются границы, площади и виды пастбищ, в том числе отдаленные, сезонные, сухие и посевные пастбища, сведения об их собственниках или землепользователях на основании правоустанавливающих и идентификационных документов на земельный участок: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(карта), по которой установлены пастбища для нужд населения по выпасу сельскохозяйственных животных в частном дворе, в том числе общественные пастбища, в которой указываются границы и площади пастбищ для нужд населения по выпасу сельскохозяйственных животных в частном дворе, в том числе общественных пастбищ: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указанием схем предлагаемых пастбищных оборотов, в которой указываются схемы пастбищных оборотов, предоставляемые на основе геоботанического обследования пастбищ: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(карта), на которой устанавливаются сервитуты для выгонки сельскохозяйственных животных, скотопрогонные трассы и иные объекты пастбищной инфраструктуры, а также скотомогильники (биометрическиеямы), в которой указываются сервитуты для выгонки сельскохозяйственных животных, скотопрогонные трассы, объекты пастбищной инфраструктуры, местонахождение скотомогильников (биометрическихям): 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(карта), по которой пастбища могут быть предоставлены в землепользование пользователям пастбищ.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свободных земель в собственность или землепользование для сельскохозяйственных нужд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Кодекс),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Министра сельскогохозяйства Республики Казахстан от 20декабря 2018 года №518(зарегистрирован в Реестре государственной регистрации нормативных правовых актов за № 18048) осуществляется в соответствии с правилами организации и проведения конкурса по предоставлению временного возмездного землепользования (аренды) для ведения сельскохозяйственного производства: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(карта), устанавливающая пастбища, подлежащие резервированию в целях удовлетворения нужд населения по выпасу сельскохозяйственных животных в частном дворе, в которой указываются границы и площади пастбищ, подлежащих резервированию в целях удовлетворения потребностей населения по выпасу сельскохозяйственных животных в частном дворе.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статьей 49-2 Кодекса,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резервирования земель, утвержденными приказом министра национальной экономики Республики Казахстан от 28 февраля 2015 года №178 (зарегистрирован в Реестре государственной регистрации и нормативных правовых актов за №11337);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водным источникам (озерам, рекам, прудам, котлам, оросительным или оросительным каналам, трубчатым или шахтным каналам), составленная в соответствии с нормой водопотребления, в которой указываются маршруты движения животных к водным источникам.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 суточное водопотребление сельскохозяйственных животных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таблицей 10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6 к методике по разработке удельных норм водопотребления и водоотведения, утвержденной приказом заместителя Премьер – Министра Республики Казахстан – Министра сельскогохозяйства Республики Казахстан от 30декабря 2016 года №545 (зарегистрирован в Реестре государственной регистрации и нормативных правовых актов за № 14827); 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Схема размещения голов сельскохозяйственных животных на удаленных пастбищах, в которой указываются границы и площади удаленных пастбищ для размещения голов сельскохозяйственных животных; 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где указывается схема распределения (перераспределения) пастбищ между сельскими населенными пунктами сельского округа для голов сельскохозяйственных животных физических и юридических лиц, не обеспеченных пастбищами; 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требования, необходимые для рационального использования пастбищ в соответствующей административно – территориальной единице: Соблюдение предельно допустимой нормы нагрузки на общую площадь пастбищ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сельскогохозяйства Республики Казахстан от 14 апреля 2015 года №3-3/332 "Об утверждении и предельно допустимой нормы нагрузки на общую площадь пастбищ" (зарегистрирован в Реестре государственной регистрации и нормативных правовых актов за №11064);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пастбищного оборота и источников водопользования;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Распределение пастбищных угодий на отдельные полевые участки; чередование пастбищных участков в пространстве и времени (в течение июня, года) по сезонам года; 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Ежегодное оставление одного из участков пастбищного оборота без выпаса скота и сельскохозяйственных животных. 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Каратобинском районе имеются 8 сельских округов, 22 сельских населенных пунктов.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Каратобинского района 997 492 га, из них пастбищные земли – 826 284 га.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387 878 га; земли населенных пунктов – 189 871 га;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космическойдеятельности, обороны, национальной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безопасности и иного несельскохозяйственного назначения – 995 га; земли водного фонда – 69 га;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414 840 га.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 и засушливое. Среднегодовая температура воздуха в январе – -14; -35°С, в июле +24; +38°С. Средний размер осадков составляет – 30 мм, а годовой – 214 мм.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118 видов. Самые распространенные из них зерновые и астроцветные травы.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светлокаштановые, на юге встречаются солончаковые земли. Толщина плодородной почвы 40-50 см.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8 ветеринарных пунктов и 22 скотомогильников.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Каратобинском районе насчитывается 47399 голов крупного рогатого , мелкого рогатого скота 91 525 голов, 17 702 голов лошадей .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сельских округах района в связи с ростом поголовья скота в частных дворах по району наблюдается дефицит пастбищных угодий 25029,3 га, в том числе Каракульском сельском округе – 2288 га, Коскульском сельском округе –1371 га. Сулыкольском сельском округе – 21 369,6 га.</w:t>
      </w:r>
    </w:p>
    <w:bookmarkEnd w:id="36"/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Каратобинского района.</w:t>
      </w:r>
    </w:p>
    <w:bookmarkEnd w:id="37"/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в земельном фонда запаса района 409 586 га, постановлением акима района от 2 ноября 2021 года №121 в ходе обеспечения нужд населения в пастбищных угодьях для выпаса сельскохозяйственных животных в частном подворье в резерв на 49 лет зарезервировано 126 221 га земли из земельного фонда запаса.</w:t>
      </w:r>
    </w:p>
    <w:bookmarkEnd w:id="38"/>
    <w:bookmarkStart w:name="z4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крестьянским хозяйствам района имеется достаточное количество земельных участков в расчете на маточное поголовье. Кроме того, в земельном фонде запаса района имеется 409586 га пастбищных земельных участков.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 на 2025-2029 годы</w:t>
            </w:r>
          </w:p>
        </w:tc>
      </w:tr>
    </w:tbl>
    <w:bookmarkStart w:name="z4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Административно-терреториальное деление Каратобинского района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Административно-территориальной округи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Аккозинский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Егиндикульский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Жусандойский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Каракульский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Каратобинский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Коскульский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Сулыкульский сельский округ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4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Пастбищные угодья в административно-терреториальных единицах Каратобинского района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Административно-терреториальное единицы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пастбищ,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Аккозинский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27676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Егиндикульский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Жусандойский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Каракульский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Каратобинский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44649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Коскульский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28641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Сулыкульский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26686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184203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Каратобкому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5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Сведение о численности сельскохозяйственных животных в отделе административно-терреториальных едениц Каратобинского района на 1 января 2024 года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поголовье скота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Аккозинский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Егиндикульский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Жусандойский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Каракульский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Каратобинский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Коскульский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Сулыкульский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5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Админимтративно-терреториальное единицы Каратобинкого района по видам селькохозяственных животных сведений о количестве созданных стад, стаи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округов, населенных пунктов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гурт, стая, стадо количество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Аккозинский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Егиндикульский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Жусандойский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Каракульский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Каратобинский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Коскульский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Сулыкульский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ветеринарно-санитарных объектах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Каратобинский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Аккзинский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Жусандойский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Сулыкульский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определяющие сезонные маршруты выпаса и отгона сельскохозяйственных животных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Каратобинский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Аккзинский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Жусандойский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Сулыкульский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5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6"/>
    <w:bookmarkStart w:name="z5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Каратобинский сельский округ</w:t>
      </w:r>
    </w:p>
    <w:bookmarkEnd w:id="47"/>
    <w:bookmarkStart w:name="z6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9"/>
    <w:bookmarkStart w:name="z6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Аккозинский сельский округ</w:t>
      </w:r>
    </w:p>
    <w:bookmarkEnd w:id="50"/>
    <w:bookmarkStart w:name="z6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на2025-2029 годы</w:t>
            </w:r>
          </w:p>
        </w:tc>
      </w:tr>
    </w:tbl>
    <w:bookmarkStart w:name="z66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2"/>
    <w:bookmarkStart w:name="z6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Егиндикульский сельский округ</w:t>
      </w:r>
    </w:p>
    <w:bookmarkEnd w:id="53"/>
    <w:bookmarkStart w:name="z6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на2025-2029 годы</w:t>
            </w:r>
          </w:p>
        </w:tc>
      </w:tr>
    </w:tbl>
    <w:bookmarkStart w:name="z7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5"/>
    <w:bookmarkStart w:name="z7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Жусандойский сельский округ</w:t>
      </w:r>
    </w:p>
    <w:bookmarkEnd w:id="56"/>
    <w:bookmarkStart w:name="z7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1247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8"/>
    <w:bookmarkStart w:name="z75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Каракульский сельский округ</w:t>
      </w:r>
    </w:p>
    <w:bookmarkEnd w:id="59"/>
    <w:bookmarkStart w:name="z7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8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1"/>
    <w:bookmarkStart w:name="z7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Коскульский сельский округ</w:t>
      </w:r>
    </w:p>
    <w:bookmarkEnd w:id="62"/>
    <w:bookmarkStart w:name="z8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4"/>
    <w:bookmarkStart w:name="z8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Саралжынский сельский округ</w:t>
      </w:r>
    </w:p>
    <w:bookmarkEnd w:id="65"/>
    <w:bookmarkStart w:name="z8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6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7"/>
    <w:bookmarkStart w:name="z87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Сулыкульский сельский округ</w:t>
      </w:r>
    </w:p>
    <w:bookmarkEnd w:id="68"/>
    <w:bookmarkStart w:name="z8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5311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0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пастбищ для нужд населения, в том числе общественных пастбищ по выпасу сельскохозяйственных животных в частном дворе</w:t>
      </w:r>
    </w:p>
    <w:bookmarkEnd w:id="70"/>
    <w:bookmarkStart w:name="z91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Каратобинский сельский округ</w:t>
      </w:r>
    </w:p>
    <w:bookmarkEnd w:id="71"/>
    <w:bookmarkStart w:name="z9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4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 для нужд населения, в том числе общественных пастбищ по выпасу сельскохозяйственных животных в частном дворе</w:t>
      </w:r>
    </w:p>
    <w:bookmarkEnd w:id="73"/>
    <w:bookmarkStart w:name="z95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Аккозинский сельский округ</w:t>
      </w:r>
    </w:p>
    <w:bookmarkEnd w:id="74"/>
    <w:bookmarkStart w:name="z9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1501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8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 для нужд населения, в том числе общественных пастбищ по выпасу сельскохозяйственных животных в частном дворе</w:t>
      </w:r>
    </w:p>
    <w:bookmarkEnd w:id="76"/>
    <w:bookmarkStart w:name="z9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Егиндикульский сельский округ</w:t>
      </w:r>
    </w:p>
    <w:bookmarkEnd w:id="77"/>
    <w:bookmarkStart w:name="z10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 для нужд населения, в том числе общественных пастбищ по выпасу сельскохозяйственных животных в частном дворе</w:t>
      </w:r>
    </w:p>
    <w:bookmarkEnd w:id="79"/>
    <w:bookmarkStart w:name="z103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Жусандойский сельский округ</w:t>
      </w:r>
    </w:p>
    <w:bookmarkEnd w:id="80"/>
    <w:bookmarkStart w:name="z10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6921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6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 для нужд населения, в том числе общественных пастбищ по выпасу сельскохозяйственных животных в частном дворе</w:t>
      </w:r>
    </w:p>
    <w:bookmarkEnd w:id="82"/>
    <w:bookmarkStart w:name="z107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Каракульский сельский округ</w:t>
      </w:r>
    </w:p>
    <w:bookmarkEnd w:id="83"/>
    <w:bookmarkStart w:name="z10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1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 для нужд населения, в том числе общественных пастбищ по выпасу сельскохозяйственных животных в частном дворе</w:t>
      </w:r>
    </w:p>
    <w:bookmarkEnd w:id="85"/>
    <w:bookmarkStart w:name="z111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Коскульский сельский округ</w:t>
      </w:r>
    </w:p>
    <w:bookmarkEnd w:id="86"/>
    <w:bookmarkStart w:name="z11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4295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14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 для нужд населения, в том числе общественных пастбищ по выпасу сельскохозяйственных животных в частном дворе</w:t>
      </w:r>
    </w:p>
    <w:bookmarkEnd w:id="88"/>
    <w:bookmarkStart w:name="z115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Саралжынский сельский округ</w:t>
      </w:r>
    </w:p>
    <w:bookmarkEnd w:id="89"/>
    <w:bookmarkStart w:name="z11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18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 для нужд населения, в том числе общественных пастбищ по выпасу сельскохозяйственных животных в частном дворе</w:t>
      </w:r>
    </w:p>
    <w:bookmarkEnd w:id="91"/>
    <w:bookmarkStart w:name="z11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Сулыкульский сельский округ</w:t>
      </w:r>
    </w:p>
    <w:bookmarkEnd w:id="92"/>
    <w:bookmarkStart w:name="z12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69088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2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пастбищных оборотов, предлагаемая на основе геоботанического обследования пастбищ</w:t>
      </w:r>
    </w:p>
    <w:bookmarkEnd w:id="94"/>
    <w:bookmarkStart w:name="z124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Каратобинский сельский округ</w:t>
      </w:r>
    </w:p>
    <w:bookmarkEnd w:id="95"/>
    <w:bookmarkStart w:name="z12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2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пастбищных оборотов, предлагаемая на основе геоботанического обследования пастбищ</w:t>
      </w:r>
    </w:p>
    <w:bookmarkEnd w:id="97"/>
    <w:bookmarkStart w:name="z128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Аккозинский сельский округ</w:t>
      </w:r>
    </w:p>
    <w:bookmarkEnd w:id="98"/>
    <w:bookmarkStart w:name="z12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2517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31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пастбищных оборотов, предлагаемая на основе геоботанического обследования пастбищ</w:t>
      </w:r>
    </w:p>
    <w:bookmarkEnd w:id="100"/>
    <w:bookmarkStart w:name="z132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Егиндикульский сельский округ</w:t>
      </w:r>
    </w:p>
    <w:bookmarkEnd w:id="101"/>
    <w:bookmarkStart w:name="z13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35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пастбищных оборотов, предлагаемая на основе геоботанического обследования пастбищ</w:t>
      </w:r>
    </w:p>
    <w:bookmarkEnd w:id="103"/>
    <w:bookmarkStart w:name="z13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Жусандойский сельский округ</w:t>
      </w:r>
    </w:p>
    <w:bookmarkEnd w:id="104"/>
    <w:bookmarkStart w:name="z13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68834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39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пастбищных оборотов, предлагаемая на основе геоботанического обследования пастбищ</w:t>
      </w:r>
    </w:p>
    <w:bookmarkEnd w:id="106"/>
    <w:bookmarkStart w:name="z140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Каракульский сельский округ</w:t>
      </w:r>
    </w:p>
    <w:bookmarkEnd w:id="107"/>
    <w:bookmarkStart w:name="z14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43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пастбищных оборотов, предлагаемая на основе геоботанического обследования пастбищ</w:t>
      </w:r>
    </w:p>
    <w:bookmarkEnd w:id="109"/>
    <w:bookmarkStart w:name="z144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Коскульский сельский округ</w:t>
      </w:r>
    </w:p>
    <w:bookmarkEnd w:id="110"/>
    <w:bookmarkStart w:name="z14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6581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47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пастбищных оборотов, предлагаемая на основе геоботанического обследования пастбищ</w:t>
      </w:r>
    </w:p>
    <w:bookmarkEnd w:id="112"/>
    <w:bookmarkStart w:name="z148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Саралжынский сельский округ</w:t>
      </w:r>
    </w:p>
    <w:bookmarkEnd w:id="113"/>
    <w:bookmarkStart w:name="z14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5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пастбищных оборотов, предлагаемая на основе геоботанического обследования пастбищ</w:t>
      </w:r>
    </w:p>
    <w:bookmarkEnd w:id="115"/>
    <w:bookmarkStart w:name="z152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Сулыкульский сельский округ</w:t>
      </w:r>
    </w:p>
    <w:bookmarkEnd w:id="116"/>
    <w:bookmarkStart w:name="z15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0358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55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который устанавливаются сервитуты для выгонки сельскохозяйственных животных, скотопрогонные трассы и иные объекты пастбищной инфраструктур, а также скотомогильники (биометрические ямы)</w:t>
      </w:r>
    </w:p>
    <w:bookmarkEnd w:id="118"/>
    <w:bookmarkStart w:name="z156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Каратобинский сельский округ</w:t>
      </w:r>
    </w:p>
    <w:bookmarkEnd w:id="119"/>
    <w:bookmarkStart w:name="z15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59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который устанавливаются сервитуты для выгонки сельскохозяйственных животных, скотопрогонные трассы и иные объекты пастбищной инфраструктур, а также скотомогильники (биометрические ямы)</w:t>
      </w:r>
    </w:p>
    <w:bookmarkEnd w:id="121"/>
    <w:bookmarkStart w:name="z160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Аккозинский сельский округ</w:t>
      </w:r>
    </w:p>
    <w:bookmarkEnd w:id="122"/>
    <w:bookmarkStart w:name="z16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63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который устанавливаются сервитуты для выгонки сельскохозяйственных животных, скотопрогонные трассы и иные объекты пастбищной инфраструктур, а также скотомогильники (биометрические ямы)</w:t>
      </w:r>
    </w:p>
    <w:bookmarkEnd w:id="124"/>
    <w:bookmarkStart w:name="z164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Егиндикульский сельский округ</w:t>
      </w:r>
    </w:p>
    <w:bookmarkEnd w:id="125"/>
    <w:bookmarkStart w:name="z16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67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который устанавливаются сервитуты для выгонки сельскохозяйственных животных, скотопрогонные трассы и иные объекты пастбищной инфраструктур, а также скотомогильники (биометрические ямы)</w:t>
      </w:r>
    </w:p>
    <w:bookmarkEnd w:id="127"/>
    <w:bookmarkStart w:name="z168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Жусандойский сельский округ</w:t>
      </w:r>
    </w:p>
    <w:bookmarkEnd w:id="128"/>
    <w:bookmarkStart w:name="z16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2263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71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который устанавливаются сервитуты для выгонки сельскохозяйственных животных, скотопрогонные трассы и иные объекты пастбищной инфраструктур, а также скотомогильники (биометрические ямы)</w:t>
      </w:r>
    </w:p>
    <w:bookmarkEnd w:id="130"/>
    <w:bookmarkStart w:name="z172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Каракульский сельский округ</w:t>
      </w:r>
    </w:p>
    <w:bookmarkEnd w:id="131"/>
    <w:bookmarkStart w:name="z17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75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который устанавливаются сервитуты для выгонки сельскохозяйственных животных, скотопрогонные трассы и иные объекты пастбищной инфраструктур, а также скотомогильники (биометрические ямы)</w:t>
      </w:r>
    </w:p>
    <w:bookmarkEnd w:id="133"/>
    <w:bookmarkStart w:name="z176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Коскульский сельский округ</w:t>
      </w:r>
    </w:p>
    <w:bookmarkEnd w:id="134"/>
    <w:bookmarkStart w:name="z17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7851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79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который устанавливаются сервитуты для выгонки сельскохозяйственных животных, скотопрогонные трассы и иные объекты пастбищной инфраструктур, а также скотомогильники (биометрические ямы)</w:t>
      </w:r>
    </w:p>
    <w:bookmarkEnd w:id="136"/>
    <w:bookmarkStart w:name="z180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Саралжынский сельский округ</w:t>
      </w:r>
    </w:p>
    <w:bookmarkEnd w:id="137"/>
    <w:bookmarkStart w:name="z18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83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который устанавливаются сервитуты для выгонки сельскохозяйственных животных, скотопрогонные трассы и иные объекты пастбищной инфраструктур, а также скотомогильники (биометрические ямы)</w:t>
      </w:r>
    </w:p>
    <w:bookmarkEnd w:id="139"/>
    <w:bookmarkStart w:name="z184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Сулыкульский сельский округ</w:t>
      </w:r>
    </w:p>
    <w:bookmarkEnd w:id="140"/>
    <w:bookmarkStart w:name="z18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1501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87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который пастбища могут быть предоставлены в землепользование пользователем пастбищ </w:t>
      </w:r>
    </w:p>
    <w:bookmarkEnd w:id="142"/>
    <w:bookmarkStart w:name="z188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Каратобинский сельский округ</w:t>
      </w:r>
    </w:p>
    <w:bookmarkEnd w:id="143"/>
    <w:bookmarkStart w:name="z18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91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Схема, по который пастбища могут быть предоставлены в землепользование пользователем пастбищ </w:t>
      </w:r>
    </w:p>
    <w:bookmarkEnd w:id="145"/>
    <w:bookmarkStart w:name="z192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Аккозинский сельский округ</w:t>
      </w:r>
    </w:p>
    <w:bookmarkEnd w:id="146"/>
    <w:bookmarkStart w:name="z19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6073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95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Схема, по который пастбища могут быть предоставлены в землепользование пользователем пастбищ </w:t>
      </w:r>
    </w:p>
    <w:bookmarkEnd w:id="148"/>
    <w:bookmarkStart w:name="z196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Егиндикульский сельский округ</w:t>
      </w:r>
    </w:p>
    <w:bookmarkEnd w:id="149"/>
    <w:bookmarkStart w:name="z19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99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который пастбища могут быть предоставлены в землепользование пользователем пастбищ </w:t>
      </w:r>
    </w:p>
    <w:bookmarkEnd w:id="151"/>
    <w:bookmarkStart w:name="z200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Жусандойский сельский округ</w:t>
      </w:r>
    </w:p>
    <w:bookmarkEnd w:id="152"/>
    <w:bookmarkStart w:name="z20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175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03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Схема, по который пастбища могут быть предоставлены в землепользование пользователем пастбищ </w:t>
      </w:r>
    </w:p>
    <w:bookmarkEnd w:id="154"/>
    <w:bookmarkStart w:name="z204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Каракульский сельский округ</w:t>
      </w:r>
    </w:p>
    <w:bookmarkEnd w:id="155"/>
    <w:bookmarkStart w:name="z20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07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Схема, по который пастбища могут быть предоставлены в землепользование пользователем пастбищ </w:t>
      </w:r>
    </w:p>
    <w:bookmarkEnd w:id="157"/>
    <w:bookmarkStart w:name="z208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Коскульский сельский округ</w:t>
      </w:r>
    </w:p>
    <w:bookmarkEnd w:id="158"/>
    <w:bookmarkStart w:name="z20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11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который пастбища могут быть предоставлены в землепользование пользователем пастбищ </w:t>
      </w:r>
    </w:p>
    <w:bookmarkEnd w:id="160"/>
    <w:bookmarkStart w:name="z212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Саралжынский сельский округ</w:t>
      </w:r>
    </w:p>
    <w:bookmarkEnd w:id="161"/>
    <w:bookmarkStart w:name="z213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683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15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Схема, по который пастбища могут быть предоставлены в землепользование пользователем пастбищ </w:t>
      </w:r>
    </w:p>
    <w:bookmarkEnd w:id="163"/>
    <w:bookmarkStart w:name="z216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Сулыкульский сельский округ</w:t>
      </w:r>
    </w:p>
    <w:bookmarkEnd w:id="164"/>
    <w:bookmarkStart w:name="z21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0612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19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Схема, устанавливающая пастбища, подлежащие резервированию в целях удовлетворения потребностей населения в выпасе сельскохозяйственных животных в личных подворьях</w:t>
      </w:r>
    </w:p>
    <w:bookmarkEnd w:id="166"/>
    <w:bookmarkStart w:name="z220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Каратобинский сельский округ</w:t>
      </w:r>
    </w:p>
    <w:bookmarkEnd w:id="167"/>
    <w:bookmarkStart w:name="z22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23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устанавливающая пастбища, подлежащие резервированию в целях удовлетворения потребностей населения в выпасе сельскохозяйственных животных в личных подворьях</w:t>
      </w:r>
    </w:p>
    <w:bookmarkEnd w:id="169"/>
    <w:bookmarkStart w:name="z224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Аккозинский сельский округ</w:t>
      </w:r>
    </w:p>
    <w:bookmarkEnd w:id="170"/>
    <w:bookmarkStart w:name="z22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1120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27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устанавливающая пастбища, подлежащие резервированию в целях удовлетворения потребностей населения в выпасе сельскохозяйственных животных в личных подворьях</w:t>
      </w:r>
    </w:p>
    <w:bookmarkEnd w:id="172"/>
    <w:bookmarkStart w:name="z228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Егиндикульский сельский округ</w:t>
      </w:r>
    </w:p>
    <w:bookmarkEnd w:id="173"/>
    <w:bookmarkStart w:name="z22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31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устанавливающая пастбища, подлежащие резервированию в целях удовлетворения потребностей населения в выпасе сельскохозяйственных животных в личных подворьях</w:t>
      </w:r>
    </w:p>
    <w:bookmarkEnd w:id="175"/>
    <w:bookmarkStart w:name="z232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Жусандойский сельский округ</w:t>
      </w:r>
    </w:p>
    <w:bookmarkEnd w:id="176"/>
    <w:bookmarkStart w:name="z23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67310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35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устанавливающая пастбища, подлежащие резервированию в целях удовлетворения потребностей населения в выпасе сельскохозяйственных животных в личных подворьях</w:t>
      </w:r>
    </w:p>
    <w:bookmarkEnd w:id="178"/>
    <w:bookmarkStart w:name="z236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Каракульский сельский округ</w:t>
      </w:r>
    </w:p>
    <w:bookmarkEnd w:id="179"/>
    <w:bookmarkStart w:name="z23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39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устанавливающая пастбища, подлежащие резервированию в целях удовлетворения потребностей населения в выпасе сельскохозяйственных животных в личных подворьях</w:t>
      </w:r>
    </w:p>
    <w:bookmarkEnd w:id="181"/>
    <w:bookmarkStart w:name="z240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Коскульский сельский округ</w:t>
      </w:r>
    </w:p>
    <w:bookmarkEnd w:id="182"/>
    <w:bookmarkStart w:name="z24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5692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43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устанавливающая пастбища, подлежащие резервированию в целях удовлетворения потребностей населения в выпасе сельскохозяйственных животных в личных подворьях</w:t>
      </w:r>
    </w:p>
    <w:bookmarkEnd w:id="184"/>
    <w:bookmarkStart w:name="z244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Саралжынский сельский округ</w:t>
      </w:r>
    </w:p>
    <w:bookmarkEnd w:id="185"/>
    <w:bookmarkStart w:name="z24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47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устанавливающая пастбища, подлежащие резервированию в целях удовлетворения потребностей населения в выпасе сельскохозяйственных животных в личных подворьях </w:t>
      </w:r>
    </w:p>
    <w:bookmarkEnd w:id="187"/>
    <w:bookmarkStart w:name="z248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Сулыкульский сельский округ</w:t>
      </w:r>
    </w:p>
    <w:bookmarkEnd w:id="188"/>
    <w:bookmarkStart w:name="z24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0866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51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90"/>
    <w:bookmarkStart w:name="z252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Каратобинский сельский округ</w:t>
      </w:r>
    </w:p>
    <w:bookmarkEnd w:id="191"/>
    <w:bookmarkStart w:name="z25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55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93"/>
    <w:bookmarkStart w:name="z256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Аккозинский сельский округ</w:t>
      </w:r>
    </w:p>
    <w:bookmarkEnd w:id="194"/>
    <w:bookmarkStart w:name="z25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6200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59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96"/>
    <w:bookmarkStart w:name="z260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Егиндикульский сельский округ</w:t>
      </w:r>
    </w:p>
    <w:bookmarkEnd w:id="197"/>
    <w:bookmarkStart w:name="z261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63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99"/>
    <w:bookmarkStart w:name="z264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Жусандойский сельский округ</w:t>
      </w:r>
    </w:p>
    <w:bookmarkEnd w:id="200"/>
    <w:bookmarkStart w:name="z26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2263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67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02"/>
    <w:bookmarkStart w:name="z268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Каракульский сельский округ</w:t>
      </w:r>
    </w:p>
    <w:bookmarkEnd w:id="203"/>
    <w:bookmarkStart w:name="z26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71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05"/>
    <w:bookmarkStart w:name="z272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Коскульский сельский округ</w:t>
      </w:r>
    </w:p>
    <w:bookmarkEnd w:id="206"/>
    <w:bookmarkStart w:name="z27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6581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75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08"/>
    <w:bookmarkStart w:name="z276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Саралжынский сельский округ</w:t>
      </w:r>
    </w:p>
    <w:bookmarkEnd w:id="209"/>
    <w:bookmarkStart w:name="z27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79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11"/>
    <w:bookmarkStart w:name="z280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Сулыкульский сельский округ</w:t>
      </w:r>
    </w:p>
    <w:bookmarkEnd w:id="212"/>
    <w:bookmarkStart w:name="z28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77978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83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14"/>
    <w:bookmarkStart w:name="z284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Каратобинский сельский округ</w:t>
      </w:r>
    </w:p>
    <w:bookmarkEnd w:id="215"/>
    <w:bookmarkStart w:name="z28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87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17"/>
    <w:bookmarkStart w:name="z288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Аккозинский сельский округ</w:t>
      </w:r>
    </w:p>
    <w:bookmarkEnd w:id="218"/>
    <w:bookmarkStart w:name="z28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91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bookmarkEnd w:id="220"/>
    <w:bookmarkStart w:name="z292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Егиндикульский сельский округ</w:t>
      </w:r>
    </w:p>
    <w:bookmarkEnd w:id="221"/>
    <w:bookmarkStart w:name="z29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95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bookmarkEnd w:id="223"/>
    <w:bookmarkStart w:name="z296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Жусандойский сельский округ</w:t>
      </w:r>
    </w:p>
    <w:bookmarkEnd w:id="224"/>
    <w:bookmarkStart w:name="z29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99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bookmarkEnd w:id="226"/>
    <w:bookmarkStart w:name="z300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Каракульский сельский округ</w:t>
      </w:r>
    </w:p>
    <w:bookmarkEnd w:id="227"/>
    <w:bookmarkStart w:name="z301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03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29"/>
    <w:bookmarkStart w:name="z304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Коскульский сельский округ</w:t>
      </w:r>
    </w:p>
    <w:bookmarkEnd w:id="230"/>
    <w:bookmarkStart w:name="z30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07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32"/>
    <w:bookmarkStart w:name="z308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Саралжынский сельский округ</w:t>
      </w:r>
    </w:p>
    <w:bookmarkEnd w:id="233"/>
    <w:bookmarkStart w:name="z309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11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bookmarkEnd w:id="235"/>
    <w:bookmarkStart w:name="z312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Сулыкульский сельский округ</w:t>
      </w:r>
    </w:p>
    <w:bookmarkEnd w:id="236"/>
    <w:bookmarkStart w:name="z313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15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38"/>
    <w:bookmarkStart w:name="z316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Каратобинский сельский округ</w:t>
      </w:r>
    </w:p>
    <w:bookmarkEnd w:id="239"/>
    <w:bookmarkStart w:name="z31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19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41"/>
    <w:bookmarkStart w:name="z320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Аккозинский сельский округ</w:t>
      </w:r>
    </w:p>
    <w:bookmarkEnd w:id="242"/>
    <w:bookmarkStart w:name="z32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23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44"/>
    <w:bookmarkStart w:name="z324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Егиндикульский сельский округ</w:t>
      </w:r>
    </w:p>
    <w:bookmarkEnd w:id="245"/>
    <w:bookmarkStart w:name="z325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27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47"/>
    <w:bookmarkStart w:name="z328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Жусандойский сельский округ</w:t>
      </w:r>
    </w:p>
    <w:bookmarkEnd w:id="248"/>
    <w:bookmarkStart w:name="z32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31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50"/>
    <w:bookmarkStart w:name="z332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Каракольский сельский округ</w:t>
      </w:r>
    </w:p>
    <w:bookmarkEnd w:id="251"/>
    <w:bookmarkStart w:name="z333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35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53"/>
    <w:bookmarkStart w:name="z336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Коскольский сельский округ</w:t>
      </w:r>
    </w:p>
    <w:bookmarkEnd w:id="254"/>
    <w:bookmarkStart w:name="z33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39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56"/>
    <w:bookmarkStart w:name="z340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Саралжынский сельский округ</w:t>
      </w:r>
    </w:p>
    <w:bookmarkEnd w:id="257"/>
    <w:bookmarkStart w:name="z34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8"/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43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59"/>
    <w:bookmarkStart w:name="z344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Сулыкульский сельский округ</w:t>
      </w:r>
    </w:p>
    <w:bookmarkEnd w:id="260"/>
    <w:bookmarkStart w:name="z34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