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715f" w14:textId="4a67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февраля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 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 9946), Акжаикский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Акжаикского районного маслихата Западно-Казахстанской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района, за исключением государственных служащих, занимающих руководящие должности, работающих и проживающих в сельских населенных пунктах, на 2024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