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411d9" w14:textId="83411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положении аппаратов акима города и сельских округов Сарыагашского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Сарыагашского района Туркестанской области от 26 декабря 2024 года № 469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Казахстан,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№ 294 "Об утверждении Типового положения об аппарате акима города районного значения, села, поселка, сельского округа" акимат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положение о государственном учреждении "Аппарат акима города Сарыагаш Сарыагашского района"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положение о государственном учреждении "Аппарат акима сельского округа Акжар"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положение о государственном учреждении "Аппарат акима сельского округа Алимтау"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положение о государственном учреждении "Аппарат акима сельского округа Дарбаза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положение о государственном учреждении "Аппарат акима сельского округа Дербисек"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положение о государственном учреждении "Аппарат акима сельского округа Жарты тобе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6 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положение о государственном учреждении "Аппарат акима сельского округа Жемисти"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положение о государственном учреждении "Аппарат акима сельского округа Жилга"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положение о государственном учреждении "Аппарат акима сельского округа Жибек жолы"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положение о государственном учреждении "Аппарат акима сельского округа Коктерек"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положение о государственном учреждении "Аппарат акима сельского округа Кабланбек"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положение о государственном учреждении "Аппарат акима сельского округа Куркелес"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положение о государственном учреждении "Аппарат акима сельского округа Кызылжар"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положение (далее - Положении) о государственном учреждении "Аппарат акима сельского округа Тегисшил"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Сарыагашского района от 12 сентября 2024 года №321 "Об утверждении положений аппаратов акимов города и сельского округа".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Акимам города и сельских округов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постановления, в порядке, установленном законодательством Республики Казахстан обеспечить государственную регистрацию вышеуказанных Положении в органах юстиции в установленном законодательством порядке.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акима Сарыагашского района.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Сарыагашского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№469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города Сарыагаш Сарыагашского района"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города Сарыагаш Сарыагашского района" (далее – аппарат акима) является государственным учреждением, обеспечивающим деятельность акима города Сарыагаш (далее – аким) и осуществляющим иные функции, предусмотренные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акима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 об аппарате акима.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 акима является юридическим лицом в организационно – правовой форме государственного учреждения, в соответствии с законодательством Республики Казахстан имеет печати и штампы со своим наименованием на государственном языке, бланки установленного образца, счета в органах казначейства.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акима имеет право выступать стороной гражданско-правовых отношений от имени государства в соответствии с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Положение об аппарате акима села, сельского округа, его структура утверждаются акиматом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Полное наименование аппарата акима - государственное учреждение "Аппарат акима города Сарыагаш Сарыагашского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юридического лица: Республика Казахстан, Туркестанская область, Сарыагашский район, город Сарыагаш, улица Абай-Шымкент 1213, индекс 160900.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Аппарат акима образуется, упраздняется и реорганизуется акиматом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Аппарат акима является государственным учреждением, содержащимся за счет местного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Аппарату акима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аппарата акима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Информационно-аналитическое, организационно-правовое, материально-техническое обеспечение деятельности акима, а также решение вопросов местного 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села, сельского округа в рамках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организацию проведения схода местного сообщества, раздельного схода местного сообщества жителей села, улицы, многоквартирного жилого дома,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оповещает о времени, месте созыва раздельного схода местного сообщества,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исполнение решений, принятых на сходе местного сообщества или собрании местного сообщества и одобренных акимам;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планирование и исполнение бюджета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собранию местного сообщества и в маслихат района отчет об исполнении бюджета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решение о реализации бюджета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разрабатывает и представляет на утверждение собрания местного сообщества программу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выступает заказчиком по строительству, реконструкции и ремонту объектов, относящихся к коммунальному имуществу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контроль за целевым и эффективным использованием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права субъекта права коммунальной собственности по отношению к коммунальным юридическим лицам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устанавливает коммунальному государственному предприятию, имущество которого находится в коммунальной собственности города (коммунальной собственности местного самоуправления), срок содержания и обеспечения сохранности изъятого имущества до его передачи иному лицу с последующим списанием с баланса;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представляет интересы государства по вопросам коммунального имущества местного самоуправления, осуществляет защиту права собственности города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контроль и анализ выполнения планов развития коммунальных государственных предприятий, имущество которых находится в коммунальной собственности города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учет коммунального имущества местного самоуправления, обеспечивает его эффективное использование;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обеспечивает соблюдение единых требований в области информационно-коммуникационных технологий и обеспечения информационной безопасности, требований по управлению данными;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по согласованию с собранием местного сообщества: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разрабатывает проекты правовых актов в сфере управления коммунальным имуществом местного самоуправления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управляет коммунальным имуществом местного самоуправления, если иное не предусмотрено законами Республики Казахстан, осуществляет меры по его защите;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решение и осуществляет приватизацию коммунального имущества местного самоуправления, в том числе обеспечивает его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приватизации, осуществляет подготовку и заключение договоров купли-продажи объекта приватизации и контроль за соблюдением условий договоров купли-продажи;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предмет и цели деятельности коммунального государственного предприятия, имущество которого находится в коммунальной собственности города (коммунальной собственности местного самоуправления), а также вид коммунального государственного предприятия (на праве хозяйственного ведения или казенное предприятие), осуществляющего такую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изъятие или перераспределение имущества, переданного коммунальному юридическому лицу местного самоуправления или приобретенного им в результате собственной хозяйственной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изъятие излишнего, неиспользуемого либо используемого не по назначению имущества коммунальных юридических лиц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предоставляет коммунальное имущество местного самоуправления в имущественный наем (аренду), доверительное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решение о создании, реорганизации, изменении наименования и ликвидации коммунальных юридических лиц местного самоуправления по согласованию с акимом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дает согласие коммунальному государственному предприятию на отчуждение или распоряжение иным способом, закрепленным за ним имуществом (за исключением продажи произведенной им продукции), создание филиалов и представительств, а также на передачу и списание дебиторской задолженности;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утверждает устав (положение) государственных юридических лиц местного самоуправления, внесение в него изменений и дополнений;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предприятий, имущество которых находится в коммунальной собственности города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рассматривает, согласовывает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и утверждает планы развития государственных предприятий, имущество которых находится в коммунальной собственности села, сельского округа (коммунальной собственности местного самоуправления), и отчеты по их исполнению;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об использовании коммунального имущества местного самоуправления, в том числе о передаче его в залог, аренду, безвозмездное пользование и доверительное управление;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закрепляет коммунальное имущество местного самоуправления за коммунальными юридическими лицами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принимает решение об отчуждении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иные полномочия, предоставленные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Аппарат акима имеет право, в пределах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необходимую информацию, документы и иные материалы от должностных лиц государственных органов и других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осуществлять имущественные и неимущественные права;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информационными базами данных органов государственного управления, архивов, научных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договора, соглашения;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иные права, предусмотренные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Обязанности аппарата акима, в пределах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оказывать государственные услуги населению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и акимата области, района, акима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действующим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аппарата акима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Аппарат акима возглавляется акимом.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Полномочия акима: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является должностным лицом соответствующего районного акимата на территории соответствующей административно-территориальной единицы и без доверенности выступает от его имени во взаимоотношениях с государственными органами, организациями и гражданами;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рассматривает обращения, заявления, жалобы граждан, принимает меры по защите прав и свобод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содействует сбору налогов и других обязательных платежей в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содействует исполнению гражданами и юридическими лицами норм Конституции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осуществляет регулирование земельных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обеспечивает сохранение коммунального жилищного фонда города, а также строительство, реконструкцию, ремонт и содержание автомобильных дорог в городах;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содействует организации крестьянских или фермерских хозяйств, развитию предпринимательской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аким в местностях, где нет органов юстиции, организует совершение нотариальных действий, регистрацию актов гражданского состояния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аким в местностях, где нет органов занятости, отмечает безработных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организует работу по сохранению исторического и культурного наследия;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дому, координирует оказание им благотворительной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содействует трудоустройству лиц, освобожденных из учреждений уголовно-исполнительной системы, состоящих на учете службы пробации, а также оказывает им социально-правовую и иную помощь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организует помощь лицам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общественные работы, молодежную практику и социальные рабочие места;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организует совместно с уполномоченным органом по физической культуре и спорту и общественными объединениями лиц с инвалидностью проведение оздоровительных и спортивных мероприятий среди лиц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организует совместно с общественными объединениями лиц с инвалидностью культурно-массовые и просветительские мероприятия;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координирует оказание благотворительной и социальной помощи лицам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координирует оказание социально уязвимым слоям населения благотворительной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содействует кадровому обеспечению сельских организаций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содействует выделению жилья матерям, награжденным подвеской "Алтын алқа";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организует выполнение общественных работ лицами, осужденными к данному виду наказания, в порядке, определяемом уполномоченным органом в сфере уголовно-исполнительной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содействует развитию местной социальной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организует движение общественного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взаимодействует с органами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осуществляет похозяйственный учет;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принимает участие в работе сессий маслихата района при утверждении (уточнении)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обеспечивает деятельность организаций дошкольного воспитания и обучения, учреждений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организует в пределах своей компетенции водоснабжение населенных пунктов и регулирует вопросы водопользования;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организует работы по благоустройству, освещению, озеленению и санитарной очистке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организует погребение безродных и общественные работы по содержанию в надлежащем состоянии кладбищ и иных мест захоронения.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ведет реестр непрофессиональных медиаторов;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создает инфраструктуру для занятий спортом физических лиц по месту жительства и в местах их массового отдыха;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содействует занятости осужденных, отбывающих наказание в учреждениях уголовно-исполнительной системы, в том числе путем: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размещения заказов на товары, работы и услуги, производимые, выполняемые и оказываемые предприятиями и учреждениями уголовно-исполнительной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привлечения субъектов предпринимательства к открытию, расширению и модернизации на территории учреждений уголовно-исполнительной системы производств, использующих труд осужденных.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внесение в районный исполнительный орган предложений по организации транспортного сообщения с районным центром, а также организация бесплатного подвоза учащихся до школы и обратно в сельской местности;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предоставляют переданное в управление районное коммунальное имущество в имущественный наем (аренду) физическим лицам и негосударственным юридическим лицам без права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определяют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обеспечивают сохранность переданного коммунального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осуществляют управление переданными районными коммунальными юридическими лицами;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согласовывают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устанавливают цены на товары (работы, услуги), производимые и реализуемые переданными в управление коммунальными казенными предприятиями;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утверждают индивидуальные планы финансирования переданных районных коммунальных государственных учреждений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принимают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составляют и утверждают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проводят инвентаризацию жилищного фонда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организуют по согласованию с акимом района и собранием местного сообщества снос аварийного жилья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оказывают содействие микрокредитованию сельского населения в рамках программных документов системы государственного планирования.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49) рассматривает дела об административных правонарушениях и налагает административные взыскания за административные правонарушения,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>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совершенные на территории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регулирует вопросы административно-территориального устройства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к ведению акима законодательством Республики Казахстан может быть отнесено решение иных вопросов.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Аким несет ответственность за реализацию возложенных на него функций перед вышестоящим акимом, районным маслихатом по вопросам, отнесенным к его компетенции.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Аким может иметь заместителя акима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Аким: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заместителя акима в соответствии с законодательными актами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Аким обеспечивает соблюдение сотрудниками аппарата акима норм этики государственных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представляет на утверждение акимата района Положение о Аппарате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должность и освобождает от должности сотрудников Аппарата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определяет обязанности и полномочия работников Аппарата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в порядке, установленном законодательством Республики Казахстан, поощрение работников Аппарата акима, оказание материальной помощи, наложение на них дисциплинарных взысканий;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издает распоряжения и дает указания по вопросам, входящим в его компетенцию, обязательные для выполнения всеми работниками Аппарата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противодействует коррупции и несет за это персональную ответственность;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аппарата акима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Аппарат акима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акима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аппаратом акима относится к коммунальной собственности города (местного самоуправления).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аппарата акима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аппарата акима осуществляется в порядке, определяемом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города Сарыагаш Сарыагашского района" (далее – аппарат акима) является государственным учреждением, обеспечивающим деятельность акима города Сарыагаш (далее – аким) и осуществляющим иные функции, предусмотренные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акима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 об аппарате акима.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 акима является юридическим лицом в организационно – правовой форме государственного учреждения, в соответствии с законодательством Республики Казахстан имеет печати и штампы со своим наименованием на государственном языке, бланки установленного образца, счета в органах казначейства.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акима имеет право выступать стороной гражданско-правовых отношений от имени государства в соответствии с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Положение об аппарате акима села, сельского округа, его структура утверждаются акиматом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Полное наименование аппарата акима - государственное учреждение "Аппарат акима города Сарыагаш Сарыагашского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юридического лица: Республика Казахстан, Туркестанская область, Сарыагашский район, город Сарыагаш, улица Абай-Шымкент 1213, индекс 160900.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Аппарат акима образуется, упраздняется и реорганизуется акиматом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Аппарат акима является государственным учреждением, содержащимся за счет местного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Аппарату акима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аппарата акима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Информационно-аналитическое, организационно-правовое, материально-техническое обеспечение деятельности акима, а также решение вопросов местного 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села, сельского округа в рамках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организацию проведения схода местного сообщества, раздельного схода местного сообщества жителей села, улицы, многоквартирного жилого дома,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оповещает о времени, месте созыва раздельного схода местного сообщества,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исполнение решений, принятых на сходе местного сообщества или собрании местного сообщества и одобренных акимам;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планирование и исполнение бюджета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собранию местного сообщества и в маслихат района отчет об исполнении бюджета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решение о реализации бюджета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разрабатывает и представляет на утверждение собрания местного сообщества программу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выступает заказчиком по строительству, реконструкции и ремонту объектов, относящихся к коммунальному имуществу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контроль за целевым и эффективным использованием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права субъекта права коммунальной собственности по отношению к коммунальным юридическим лицам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устанавливает коммунальному государственному предприятию, имущество которого находится в коммунальной собственности города (коммунальной собственности местного самоуправления), срок содержания и обеспечения сохранности изъятого имущества до его передачи иному лицу с последующим списанием с баланса;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представляет интересы государства по вопросам коммунального имущества местного самоуправления, осуществляет защиту права собственности города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контроль и анализ выполнения планов развития коммунальных государственных предприятий, имущество которых находится в коммунальной собственности города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учет коммунального имущества местного самоуправления, обеспечивает его эффективное использование;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обеспечивает соблюдение единых требований в области информационно-коммуникационных технологий и обеспечения информационной безопасности, требований по управлению данными;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по согласованию с собранием местного сообщества: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разрабатывает проекты правовых актов в сфере управления коммунальным имуществом местного самоуправления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управляет коммунальным имуществом местного самоуправления, если иное не предусмотрено законами Республики Казахстан, осуществляет меры по его защите;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решение и осуществляет приватизацию коммунального имущества местного самоуправления, в том числе обеспечивает его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приватизации, осуществляет подготовку и заключение договоров купли-продажи объекта приватизации и контроль за соблюдением условий договоров купли-продажи;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предмет и цели деятельности коммунального государственного предприятия, имущество которого находится в коммунальной собственности города (коммунальной собственности местного самоуправления), а также вид коммунального государственного предприятия (на праве хозяйственного ведения или казенное предприятие), осуществляющего такую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изъятие или перераспределение имущества, переданного коммунальному юридическому лицу местного самоуправления или приобретенного им в результате собственной хозяйственной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изъятие излишнего, неиспользуемого либо используемого не по назначению имущества коммунальных юридических лиц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предоставляет коммунальное имущество местного самоуправления в имущественный наем (аренду), доверительное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решение о создании, реорганизации, изменении наименования и ликвидации коммунальных юридических лиц местного самоуправления по согласованию с акимом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дает согласие коммунальному государственному предприятию на отчуждение или распоряжение иным способом, закрепленным за ним имуществом (за исключением продажи произведенной им продукции), создание филиалов и представительств, а также на передачу и списание дебиторской задолженности;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утверждает устав (положение) государственных юридических лиц местного самоуправления, внесение в него изменений и дополнений;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предприятий, имущество которых находится в коммунальной собственности города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рассматривает, согласовывает в случаях, предусмотренных Законом Республики Казахстан "О государственном имуществе", и утверждает планы развития государственных предприятий, имущество которых находится в коммунальной собственности села, сельского округа (коммунальной собственности местного самоуправления), и отчеты по их исполнению;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об использовании коммунального имущества местного самоуправления, в том числе о передаче его в залог, аренду, безвозмездное пользование и доверительное управление;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закрепляет коммунальное имущество местного самоуправления за коммунальными юридическими лицами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принимает решение об отчуждении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иные полномочия, предоставленные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Аппарат акима имеет право, в пределах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необходимую информацию, документы и иные материалы от должностных лиц государственных органов и других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осуществлять имущественные и неимущественные права;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информационными базами данных органов государственного управления, архивов, научных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договора, соглашения;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иные права, предусмотренные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Обязанности аппарата акима, в пределах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оказывать государственные услуги населению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и акимата области, района, акима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действующим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аппарата акима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Аппарат акима возглавляется акимом.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Полномочия акима: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является должностным лицом соответствующего районного акимата на территории соответствующей административно-территориальной единицы и без доверенности выступает от его имени во взаимоотношениях с государственными органами, организациями и гражданами;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рассматривает обращения, заявления, жалобы граждан, принимает меры по защите прав и свобод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содействует сбору налогов и других обязательных платежей в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содействует исполнению гражданами и юридическими лицами норм Конституции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осуществляет регулирование земельных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обеспечивает сохранение коммунального жилищного фонда города, а также строительство, реконструкцию, ремонт и содержание автомобильных дорог в городах;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содействует организации крестьянских или фермерских хозяйств, развитию предпринимательской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аким в местностях, где нет органов юстиции, организует совершение нотариальных действий, регистрацию актов гражданского состояния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аким в местностях, где нет органов занятости, отмечает безработных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организует работу по сохранению исторического и культурного наследия;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дому, координирует оказание им благотворительной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содействует трудоустройству лиц, освобожденных из учреждений уголовно-исполнительной системы, состоящих на учете службы пробации, а также оказывает им социально-правовую и иную помощь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организует помощь лицам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общественные работы, молодежную практику и социальные рабочие места;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организует совместно с уполномоченным органом по физической культуре и спорту и общественными объединениями лиц с инвалидностью проведение оздоровительных и спортивных мероприятий среди лиц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организует совместно с общественными объединениями лиц с инвалидностью культурно-массовые и просветительские мероприятия;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координирует оказание благотворительной и социальной помощи лицам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координирует оказание социально уязвимым слоям населения благотворительной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содействует кадровому обеспечению сельских организаций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содействует выделению жилья матерям, награжденным подвеской "Алтын алқа";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организует выполнение общественных работ лицами, осужденными к данному виду наказания, в порядке, определяемом уполномоченным органом в сфере уголовно-исполнительной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содействует развитию местной социальной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организует движение общественного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взаимодействует с органами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осуществляет похозяйственный учет;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принимает участие в работе сессий маслихата района при утверждении (уточнении)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обеспечивает деятельность организаций дошкольного воспитания и обучения, учреждений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организует в пределах своей компетенции водоснабжение населенных пунктов и регулирует вопросы водопользования;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организует работы по благоустройству, освещению, озеленению и санитарной очистке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организует погребение безродных и общественные работы по содержанию в надлежащем состоянии кладбищ и иных мест захоронения.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ведет реестр непрофессиональных медиаторов;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создает инфраструктуру для занятий спортом физических лиц по месту жительства и в местах их массового отдыха;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содействует занятости осужденных, отбывающих наказание в учреждениях уголовно-исполнительной системы, в том числе путем: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размещения заказов на товары, работы и услуги, производимые, выполняемые и оказываемые предприятиями и учреждениями уголовно-исполнительной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привлечения субъектов предпринимательства к открытию, расширению и модернизации на территории учреждений уголовно-исполнительной системы производств, использующих труд осужденных.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внесение в районный исполнительный орган предложений по организации транспортного сообщения с районным центром, а также организация бесплатного подвоза учащихся до школы и обратно в сельской местности;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предоставляют переданное в управление районное коммунальное имущество в имущественный наем (аренду) физическим лицам и негосударственным юридическим лицам без права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определяют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обеспечивают сохранность переданного коммунального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осуществляют управление переданными районными коммунальными юридическими лицами;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согласовывают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устанавливают цены на товары (работы, услуги), производимые и реализуемые переданными в управление коммунальными казенными предприятиями;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утверждают индивидуальные планы финансирования переданных районных коммунальных государственных учреждений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принимают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составляют и утверждают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проводят инвентаризацию жилищного фонда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организуют по согласованию с акимом района и собранием местного сообщества снос аварийного жилья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оказывают содействие микрокредитованию сельского населения в рамках программных документов системы государственного планирования.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49) рассматривает дела об административных правонарушениях и налагает административные взыскания за административные правонарушения,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>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совершенные на территории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регулирует вопросы административно-территориального устройства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к ведению акима законодательством Республики Казахстан может быть отнесено решение иных вопросов.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Аким несет ответственность за реализацию возложенных на него функций перед вышестоящим акимом, районным маслихатом по вопросам, отнесенным к его компетенции.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Аким может иметь заместителя акима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Аким: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заместителя акима в соответствии с законодательными актами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Аким обеспечивает соблюдение сотрудниками аппарата акима норм этики государственных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представляет на утверждение акимата района Положение о Аппарате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должность и освобождает от должности сотрудников Аппарата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определяет обязанности и полномочия работников Аппарата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в порядке, установленном законодательством Республики Казахстан, поощрение работников Аппарата акима, оказание материальной помощи, наложение на них дисциплинарных взысканий;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издает распоряжения и дает указания по вопросам, входящим в его компетенцию, обязательные для выполнения всеми работниками Аппарата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противодействует коррупции и несет за это персональную ответственность;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аппарата акима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Аппарат акима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акима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аппаратом акима относится к коммунальной собственности города (местного самоуправления).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аппарата акима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аппарата акима осуществляется в порядке, определяемом законодательством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Сарыагашского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№469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сельского округа Акжар Сарыагашского района"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сельского округа Акжар Сарыагашского района" (далее – аппарат акима) является государственным учреждением, обеспечивающим деятельность акима сельского округа Акжар (далее – аким) и осуществляющим иные функции, предусмотренные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акима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 об аппарате акима.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 акима является юридическим лицом в организационно – правовой форме государственного учреждения, в соответствии с законодательством Республики Казахстан имеет печати и штампы со своим наименованием на государственном языке, бланки установленного образца, счета в органах казначейства.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акима имеет право выступать стороной гражданско-правовых отношений от имени государства в соответствии с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Положение об аппарате акима села, сельского округа, его структура утверждаются акиматом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Полное наименование аппарата акима - государственное учреждение "Аппарат акима сельского округа Акжар Сарыагашского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юридического лица: Республика Казахстан, Туркестанская область, Сарыагашский район, сельский округ Акжар, населенный пункт Акжар, улица Д.Конаев 9, индекс 160924.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Аппарат акима образуется, упраздняется и реорганизуется акиматом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Аппарат акима является государственным учреждением, содержащимся за счет местного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Аппарату акима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аппарата акима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Информационно-аналитическое, организационно-правовое, материально-техническое обеспечение деятельности акима, а также решение вопросов местного 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села, сельского округа в рамках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организацию проведения схода местного сообщества, раздельного схода местного сообщества жителей села, улицы, многоквартирного жилого дома,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оповещает о времени, месте созыва раздельного схода местного сообщества,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исполнение решений, принятых на сходе местного сообщества или собрании местного сообщества и одобренных акимам;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планирование и исполнение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собранию местного сообщества и в маслихат района отчет об исполнении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решение о реализации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разрабатывает и представляет на утверждение собрания местного сообщества программу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выступает заказчиком по строительству, реконструкции и ремонту объектов, относящихся к коммунальному имуществу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контроль за целевым и эффективным использованием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права субъекта права коммунальной собственности по отношению к коммунальным юридическим лицам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устанавливает коммунальному государственному предприятию, имущество которого находится в коммунальной собственности сельского округа (коммунальной собственности местного самоуправления), срок содержания и обеспечения сохранности изъятого имущества до его передачи иному лицу с последующим списанием с баланса;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представляет интересы государства по вопросам коммунального имущества местного самоуправления, осуществляет защиту права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контроль и анализ выполнения планов развития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учет коммунального имущества местного самоуправления, обеспечивает его эффективное использование;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обеспечивает соблюдение единых требований в области информационно-коммуникационных технологий и обеспечения информационной безопасности, требований по управлению данными.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по согласованию с собранием местного сообщества: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разрабатывает проекты правовых актов в сфере управления коммунальным имуществом местного самоуправления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управляет коммунальным имуществом местного самоуправления, если иное не предусмотрено законами Республики Казахстан, осуществляет меры по его защите;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решение и осуществляет приватизацию коммунального имущества местного самоуправления, в том числе обеспечивает его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приватизации, осуществляет подготовку и заключение договоров купли-продажи объекта приватизации и контроль за соблюдением условий договоров купли-продажи;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предмет и цели деятельности коммунального государственного предприятия, имущество которого находится в коммунальной собственности сельского округа (коммунальной собственности местного самоуправления), а также вид коммунального государственного предприятия (на праве хозяйственного ведения или казенное предприятие), осуществляющего такую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изъятие или перераспределение имущества, переданного коммунальному юридическому лицу местного самоуправления или приобретенного им в результате собственной хозяйственной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изъятие излишнего, неиспользуемого либо используемого не по назначению имущества коммунальных юридических лиц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предоставляет коммунальное имущество местного самоуправления в имущественный наем (аренду), доверительное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решение о создании, реорганизации, изменении наименования и ликвидации коммунальных юридических лиц местного самоуправления по согласованию с акимом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дает согласие коммунальному государственному предприятию на отчуждение или распоряжение иным способом, закрепленным за ним имуществом (за исключением продажи произведенной им продукции), создание филиалов и представительств, а также на передачу и списание дебиторской задолженности;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утверждает устав (положение) государственных юридических лиц местного самоуправления, внесение в него изменений и дополнений;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рассматривает, согласовывает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и утверждает планы развития государственных предприятий, имущество которых находится в коммунальной собственности села, сельского округа (коммунальной собственности местного самоуправления), и отчеты по их исполнению;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об использовании коммунального имущества местного самоуправления, в том числе о передаче его в залог, аренду, безвозмездное пользование и доверительное управление;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закрепляет коммунальное имущество местного самоуправления за коммунальными юридическими лицами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принимает решение об отчуждении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иные полномочия, предоставленные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Аппарат акима имеет право, в пределах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необходимую информацию, документы и иные материалы от должностных лиц государственных органов и других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осуществлять имущественные и неимущественные права;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информационными базами данных органов государственного управления, архивов, научных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договора, соглашения;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иные права, предусмотренные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Обязанности аппарата акима, в пределах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оказывать государственные услуги населению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и акимата области, района, акима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действующим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аппарата акима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Аппарат акима возглавляется акимом.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Полномочия акима: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является должностным лицом соответствующего районного акимата на территории соответствующей административно-территориальной единицы и без доверенности выступает от его имени во взаимоотношениях с государственными органами, организациями и гражданами;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рассматривает обращения, заявления, жалобы граждан, принимает меры по защите прав и свобод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содействует сбору налогов и других обязательных платежей в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содействует исполнению гражданами и юридическими лицами норм Конституции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осуществляет регулирование земельных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обеспечивает сохранение коммунального жилищного фонда сельского округа, а также строительство, реконструкцию, ремонт и содержание автомобильных дорог в сельских округах;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содействует организации крестьянских или фермерских хозяйств, развитию предпринимательской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аким в местностях, где нет органов юстиции, организует совершение нотариальных действий, регистрацию актов гражданского состояния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аким в местностях, где нет органов занятости, отмечает безработных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организует работу по сохранению исторического и культурного наследия;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дому, координирует оказание им благотворительной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содействует трудоустройству лиц, освобожденных из учреждений уголовно-исполнительной системы, состоящих на учете службы пробации, а также оказывает им социально-правовую и иную помощь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организует помощь лицам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общественные работы, молодежную практику и социальные рабочие места;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организует совместно с уполномоченным органом по физической культуре и спорту и общественными объединениями лиц с инвалидностью проведение оздоровительных и спортивных мероприятий среди лиц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организует совместно с общественными объединениями лиц с инвалидностью культурно-массовые и просветительские мероприятия;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координирует оказание благотворительной и социальной помощи лицам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координирует оказание социально уязвимым слоям населения благотворительной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содействует кадровому обеспечению сельских организаций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содействует выделению жилья матерям, награжденным подвеской "Алтын алқа";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организует выполнение общественных работ лицами, осужденными к данному виду наказания, в порядке, определяемом уполномоченным органом в сфере уголовно-исполнительной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содействует развитию местной социальной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организует движение общественного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взаимодействует с органами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осуществляет похозяйственный учет;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принимает участие в работе сессий маслихата района при утверждении (уточнении)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обеспечивает деятельность организаций дошкольного воспитания и обучения, учреждений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организует в пределах своей компетенции водоснабжение населенных пунктов и регулирует вопросы водопользования;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организует работы по благоустройству, освещению, озеленению и санитарной очистке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организует погребение безродных и общественные работы по содержанию в надлежащем состоянии кладбищ и иных мест захоронения.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ведет реестр непрофессиональных медиаторов;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создает инфраструктуру для занятий спортом физических лиц по месту жительства и в местах их массового отдыха;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содействует занятости осужденных, отбывающих наказание в учреждениях уголовно-исполнительной системы, в том числе путем: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размещения заказов на товары, работы и услуги, производимые, выполняемые и оказываемые предприятиями и учреждениями уголовно-исполнительной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привлечения субъектов предпринимательства к открытию, расширению и модернизации на территории учреждений уголовно-исполнительной системы производств, использующих труд осужденных.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внесение в районный исполнительный орган предложений по организации транспортного сообщения с районным центром, а также организация бесплатного подвоза учащихся до школы и обратно в сельской местности;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предоставляют переданное в управление районное коммунальное имущество в имущественный наем (аренду) физическим лицам и негосударственным юридическим лицам без права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определяют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обеспечивают сохранность переданного коммунального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осуществляют управление переданными районными коммунальными юридическими лицами;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согласовывают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устанавливают цены на товары (работы, услуги), производимые и реализуемые переданными в управление коммунальными казенными предприятиями;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утверждают индивидуальные планы финансирования переданных районных коммунальных государственных учреждений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принимают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составляют и утверждают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проводят инвентаризацию жилищного фонда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организуют по согласованию с акимом района и собранием местного сообщества снос аварийного жилья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оказывают содействие микрокредитованию сельского населения в рамках программных документов системы государственного планирования.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49) рассматривает дела об административных правонарушениях и налагает административные взыскания за административные правонарушения,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>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совершенные на территории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регулирует вопросы административно-территориального устройства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к ведению акима законодательством Республики Казахстан может быть отнесено решение иных вопросов.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Аким несет ответственность за реализацию возложенных на него функций перед вышестоящим акимом, районным маслихатом по вопросам, отнесенным к его компетенции.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Аким может иметь заместителя акима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Аким: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заместителя акима в соответствии с законодательными актами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Аким обеспечивает соблюдение сотрудниками аппарата акима норм этики государственных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представляет на утверждение акимата района Положение о Аппарате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должность и освобождает от должности сотрудников Аппарата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определяет обязанности и полномочия работников Аппарата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в порядке, установленном законодательством Республики Казахстан, поощрение работников Аппарата акима, оказание материальной помощи, наложение на них дисциплинарных взысканий;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издает распоряжения и дает указания по вопросам, входящим в его компетенцию, обязательные для выполнения всеми работниками Аппарата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противодействует коррупции и несет за это персональную ответственность;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аппарата акима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Аппарат акима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акима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аппаратом акима относится к коммунальной собственности сельского округа (местного самоуправления).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аппарата акима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аппарата акима осуществляется в порядке, определяемом законодательством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Сарыагашского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№469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сельского округа Алимтау Сарыагашского района"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сельского округа Алимтау Сарыагашского района" (далее – аппарат акима) является государственным учреждением, обеспечивающим деятельность акима сельского округа Алимтау (далее – аким) и осуществляющим иные функции, предусмотренные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акима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 об аппарате акима.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 акима является юридическим лицом в организационно – правовой форме государственного учреждения, в соответствии с законодательством Республики Казахстан имеет печати и штампы со своим наименованием на государственном языке, бланки установленного образца, счета в органах казначейства.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акима имеет право выступать стороной гражданско-правовых отношений от имени государства в соответствии с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Положение об аппарате акима села, сельского округа, его структура утверждаются акиматом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Полное наименование аппарата акима - государственное учреждение "Аппарат акима сельского округа Алимтау Сарыагашского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юридического лица: Республика Казахстан, Туркестанская область, Сарыагашский район, сельский округ Алимтау, село Алимтау, улица Ауезова 260, индекс 160903.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Аппарат акима образуется, упраздняется и реорганизуется акиматом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Аппарат акима является государственным учреждением, содержащимся за счет местного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Аппарату акима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аппарата акима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Информационно-аналитическое, организационно-правовое, материально-техническое обеспечение деятельности акима, а также решение вопросов местного 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села, сельского округа в рамках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организацию проведения схода местного сообщества, раздельного схода местного сообщества жителей села, улицы, многоквартирного жилого дома,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оповещает о времени, месте созыва раздельного схода местного сообщества,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исполнение решений, принятых на сходе местного сообщества или собрании местного сообщества и одобренных акимам;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планирование и исполнение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собранию местного сообщества и в маслихат района отчет об исполнении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решение о реализации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разрабатывает и представляет на утверждение собрания местного сообщества программу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выступает заказчиком по строительству, реконструкции и ремонту объектов, относящихся к коммунальному имуществу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контроль за целевым и эффективным использованием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права субъекта права коммунальной собственности по отношению к коммунальным юридическим лицам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устанавливает коммунальному государственному предприятию, имущество которого находится в коммунальной собственности сельского округа (коммунальной собственности местного самоуправления), срок содержания и обеспечения сохранности изъятого имущества до его передачи иному лицу с последующим списанием с баланса;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представляет интересы государства по вопросам коммунального имущества местного самоуправления, осуществляет защиту права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контроль и анализ выполнения планов развития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15; организует учет коммунального имущества местного самоуправления, обеспечивает его эффективное использование;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обеспечивает соблюдение единых требований в области информационно-коммуникационных технологий и обеспечения информационной безопасности, требований по управлению данными;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по согласованию с собранием местного сообщества: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разрабатывает проекты правовых актов в сфере управления коммунальным имуществом местного самоуправления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управляет коммунальным имуществом местного самоуправления, если иное не предусмотрено законами Республики Казахстан, осуществляет меры по его защите;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решение и осуществляет приватизацию коммунального имущества местного самоуправления, в том числе обеспечивает его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приватизации, осуществляет подготовку и заключение договоров купли-продажи объекта приватизации и контроль за соблюдением условий договоров купли-продажи;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предмет и цели деятельности коммунального государственного предприятия, имущество которого находится в коммунальной собственности сельского округа (коммунальной собственности местного самоуправления), а также вид коммунального государственного предприятия (на праве хозяйственного ведения или казенное предприятие), осуществляющего такую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изъятие или перераспределение имущества, переданного коммунальному юридическому лицу местного самоуправления или приобретенного им в результате собственной хозяйственной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изъятие излишнего, неиспользуемого либо используемого не по назначению имущества коммунальных юридических лиц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предоставляет коммунальное имущество местного самоуправления в имущественный наем (аренду), доверительное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решение о создании, реорганизации, изменении наименования и ликвидации коммунальных юридических лиц местного самоуправления по согласованию с акимом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дает согласие коммунальному государственному предприятию на отчуждение или распоряжение иным способом, закрепленным за ним имуществом (за исключением продажи произведенной им продукции), создание филиалов и представительств, а также на передачу и списание дебиторской задолженности;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утверждает устав (положение) государственных юридических лиц местного самоуправления, внесение в него изменений и дополнений;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рассматривает, согласовывает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и утверждает планы развития государственных предприятий, имущество которых находится в коммунальной собственности села, сельского округа (коммунальной собственности местного самоуправления), и отчеты по их исполнению;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об использовании коммунального имущества местного самоуправления, в том числе о передаче его в залог, аренду, безвозмездное пользование и доверительное управление;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закрепляет коммунальное имущество местного самоуправления за коммунальными юридическими лицами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принимает решение об отчуждении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иные полномочия, предоставленные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Аппарат акима имеет право, в пределах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необходимую информацию, документы и иные материалы от должностных лиц государственных органов и других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осуществлять имущественные и неимущественные права;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информационными базами данных органов государственного управления, архивов, научных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договора, соглашения;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иные права, предусмотренные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Обязанности аппарата акима, в пределах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оказывать государственные услуги населению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и акимата области, района, акима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действующим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аппарата акима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Аппарат акима возглавляется акимом.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Полномочия акима: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является должностным лицом соответствующего районного акимата на территории соответствующей административно-территориальной единицы и без доверенности выступает от его имени во взаимоотношениях с государственными органами, организациями и гражданами;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рассматривает обращения, заявления, жалобы граждан, принимает меры по защите прав и свобод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содействует сбору налогов и других обязательных платежей в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содействует исполнению гражданами и юридическими лицами норм Конституции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осуществляет регулирование земельных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обеспечивает сохранение коммунального жилищного фонда сельского округа, а также строительство, реконструкцию, ремонт и содержание автомобильных дорог в сельских округах;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содействует организации крестьянских или фермерских хозяйств, развитию предпринимательской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аким в местностях, где нет органов юстиции, организует совершение нотариальных действий, регистрацию актов гражданского состояния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аким в местностях, где нет органов занятости, отмечает безработных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организует работу по сохранению исторического и культурного наследия;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дому, координирует оказание им благотворительной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содействует трудоустройству лиц, освобожденных из учреждений уголовно-исполнительной системы, состоящих на учете службы пробации, а также оказывает им социально-правовую и иную помощь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организует помощь лицам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общественные работы, молодежную практику и социальные рабочие места;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организует совместно с уполномоченным органом по физической культуре и спорту и общественными объединениями лиц с инвалидностью проведение оздоровительных и спортивных мероприятий среди лиц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организует совместно с общественными объединениями лиц с инвалидностью культурно-массовые и просветительские мероприятия;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координирует оказание благотворительной и социальной помощи лицам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координирует оказание социально уязвимым слоям населения благотворительной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содействует кадровому обеспечению сельских организаций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содействует выделению жилья матерям, награжденным подвеской "Алтын алқа";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организует выполнение общественных работ лицами, осужденными к данному виду наказания, в порядке, определяемом уполномоченным органом в сфере уголовно-исполнительной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содействует развитию местной социальной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организует движение общественного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взаимодействует с органами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осуществляет похозяйственный учет;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принимает участие в работе сессий маслихата района при утверждении (уточнении)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обеспечивает деятельность организаций дошкольного воспитания и обучения, учреждений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организует в пределах своей компетенции водоснабжение населенных пунктов и регулирует вопросы водопользования;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организует работы по благоустройству, освещению, озеленению и санитарной очистке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организует погребение безродных и общественные работы по содержанию в надлежащем состоянии кладбищ и иных мест захоронения.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ведет реестр непрофессиональных медиаторов;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создает инфраструктуру для занятий спортом физических лиц по месту жительства и в местах их массового отдыха;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содействует занятости осужденных, отбывающих наказание в учреждениях уголовно-исполнительной системы, в том числе путем: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размещения заказов на товары, работы и услуги, производимые, выполняемые и оказываемые предприятиями и учреждениями уголовно-исполнительной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привлечения субъектов предпринимательства к открытию, расширению и модернизации на территории учреждений уголовно-исполнительной системы производств, использующих труд осужденных.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внесение в районный исполнительный орган предложений по организации транспортного сообщения с районным центром, а также организация бесплатного подвоза учащихся до школы и обратно в сельской местности;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предоставляют переданное в управление районное коммунальное имущество в имущественный наем (аренду) физическим лицам и негосударственным юридическим лицам без права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определяют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обеспечивают сохранность переданного коммунального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осуществляют управление переданными районными коммунальными юридическими лицами;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согласовывают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устанавливают цены на товары (работы, услуги), производимые и реализуемые переданными в управление коммунальными казенными предприятиями;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утверждают индивидуальные планы финансирования переданных районных коммунальных государственных учреждений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принимают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составляют и утверждают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проводят инвентаризацию жилищного фонда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организуют по согласованию с акимом района и собранием местного сообщества снос аварийного жилья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оказывают содействие микрокредитованию сельского населения в рамках программных документов системы государственного планирования.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49) рассматривает дела об административных правонарушениях и налагает административные взыскания за административные правонарушения,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>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совершенные на территории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регулирует вопросы административно-территориального устройства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к ведению акима законодательством Республики Казахстан может быть отнесено решение иных вопросов.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Аким несет ответственность за реализацию возложенных на него функций перед вышестоящим акимом, районным маслихатом по вопросам, отнесенным к его компетенции.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Аким может иметь заместителя акима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Аким: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заместителя акима в соответствии с законодательными актами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Аким обеспечивает соблюдение сотрудниками аппарата акима норм этики государственных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представляет на утверждение акимата района Положение о Аппарате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должность и освобождает от должности сотрудников Аппарата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определяет обязанности и полномочия работников Аппарата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в порядке, установленном законодательством Республики Казахстан, поощрение работников Аппарата акима, оказание материальной помощи, наложение на них дисциплинарных взысканий;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издает распоряжения и дает указания по вопросам, входящим в его компетенцию, обязательные для выполнения всеми работниками Аппарата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противодействует коррупции и несет за это персональную ответственность;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аппарата акима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Аппарат акима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акима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аппаратом акима относится к коммунальной собственности сельского округа (местного самоуправления).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аппарата акима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аппарата акима осуществляется в порядке, определяемом законодательством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Сарыагашского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№469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сельского округа Дарбаза Сарыагашского района"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сельского округа Дарбаза Сарыагашского района" (далее – аппарат акима) является государственным учреждением, обеспечивающим деятельность акима сельского округа Дарбаза (далее – аким) и осуществляющим иные функции, предусмотренные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акима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 об аппарате акима.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 акима является юридическим лицом в организационно – правовой форме государственного учреждения, в соответствии с законодательством Республики Казахстан имеет печати и штампы со своим наименованием на государственном языке, бланки установленного образца, счета в органах казначейства.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акима имеет право выступать стороной гражданско-правовых отношений от имени государства в соответствии с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Положение об аппарате акима села, сельского округа, его структура утверждаются акиматом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Полное наименование аппарата акима - государственное учреждение "Аппарат акима сельского округа Дарбаза Сарыагашского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юридического лица: Республика Казахстан, Туркестанская область, Сарыагашский район, сельский округ Дарбаза, поселок Дарбаза, улица Жабай ата 55, индекс 160911.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Аппарат акима образуется, упраздняется и реорганизуется акиматом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Аппарат акима является государственным учреждением, содержащимся за счет местного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Аппарату акима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аппарата акима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Информационно-аналитическое, организационно-правовое, материально-техническое обеспечение деятельности акима, а также решение вопросов местного 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села, сельского округа в рамках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организацию проведения схода местного сообщества, раздельного схода местного сообщества жителей села, улицы, многоквартирного жилого дома,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оповещает о времени, месте созыва раздельного схода местного сообщества,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исполнение решений, принятых на сходе местного сообщества или собрании местного сообщества и одобренных акимам;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планирование и исполнение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собранию местного сообщества и в маслихат района отчет об исполнении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решение о реализации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разрабатывает и представляет на утверждение собрания местного сообщества программу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выступает заказчиком по строительству, реконструкции и ремонту объектов, относящихся к коммунальному имуществу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контроль за целевым и эффективным использованием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права субъекта права коммунальной собственности по отношению к коммунальным юридическим лицам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устанавливает коммунальному государственному предприятию, имущество которого находится в коммунальной собственности сельского округа (коммунальной собственности местного самоуправления), срок содержания и обеспечения сохранности изъятого имущества до его передачи иному лицу с последующим списанием с баланса;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представляет интересы государства по вопросам коммунального имущества местного самоуправления, осуществляет защиту права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контроль и анализ выполнения планов развития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учет коммунального имущества местного самоуправления, обеспечивает его эффективное использование;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обеспечивает соблюдение единых требований в области информационно-коммуникационных технологий и обеспечения информационной безопасности, требований по управлению данными.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по согласованию с собранием местного сообщества: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разрабатывает проекты правовых актов в сфере управления коммунальным имуществом местного самоуправления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управляет коммунальным имуществом местного самоуправления, если иное не предусмотрено законами Республики Казахстан, осуществляет меры по его защите;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решение и осуществляет приватизацию коммунального имущества местного самоуправления, в том числе обеспечивает его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приватизации, осуществляет подготовку и заключение договоров купли-продажи объекта приватизации и контроль за соблюдением условий договоров купли-продажи;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предмет и цели деятельности коммунального государственного предприятия, имущество которого находится в коммунальной собственности сельского округа (коммунальной собственности местного самоуправления), а также вид коммунального государственного предприятия (на праве хозяйственного ведения или казенное предприятие), осуществляющего такую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изъятие или перераспределение имущества, переданного коммунальному юридическому лицу местного самоуправления или приобретенного им в результате собственной хозяйственной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изъятие излишнего, неиспользуемого либо используемого не по назначению имущества коммунальных юридических лиц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предоставляет коммунальное имущество местного самоуправления в имущественный наем (аренду), доверительное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решение о создании, реорганизации, изменении наименования и ликвидации коммунальных юридических лиц местного самоуправления по согласованию с акимом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дает согласие коммунальному государственному предприятию на отчуждение или распоряжение иным способом, закрепленным за ним имуществом (за исключением продажи произведенной им продукции), создание филиалов и представительств, а также на передачу и списание дебиторской задолженности;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утверждает устав (положение) государственных юридических лиц местного самоуправления, внесение в него изменений и дополнений;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рассматривает, согласовывает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и утверждает планы развития государственных предприятий, имущество которых находится в коммунальной собственности села, сельского округа (коммунальной собственности местного самоуправления), и отчеты по их исполнению;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об использовании коммунального имущества местного самоуправления, в том числе о передаче его в залог, аренду, безвозмездное пользование и доверительное управление;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закрепляет коммунальное имущество местного самоуправления за коммунальными юридическими лицами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принимает решение об отчуждении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иные полномочия, предоставленные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Аппарат акима имеет право, в пределах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необходимую информацию, документы и иные материалы от должностных лиц государственных органов и других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осуществлять имущественные и неимущественные права;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информационными базами данных органов государственного управления, архивов, научных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договора, соглашения;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иные права, предусмотренные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Обязанности аппарата акима, в пределах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оказывать государственные услуги населению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и акимата области, района, акима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действующим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аппарата акима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Аппарат акима возглавляется акимом.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Полномочия акима: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является должностным лицом соответствующего районного акимата на территории соответствующей административно-территориальной единицы и без доверенности выступает от его имени во взаимоотношениях с государственными органами, организациями и гражданами;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рассматривает обращения, заявления, жалобы граждан, принимает меры по защите прав и свобод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содействует сбору налогов и других обязательных платежей в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содействует исполнению гражданами и юридическими лицами норм Конституции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осуществляет регулирование земельных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обеспечивает сохранение коммунального жилищного фонда сельского округа, а также строительство, реконструкцию, ремонт и содержание автомобильных дорог в сельских округах;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содействует организации крестьянских или фермерских хозяйств, развитию предпринимательской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аким в местностях, где нет органов юстиции, организует совершение нотариальных действий, регистрацию актов гражданского состояния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аким в местностях, где нет органов занятости, отмечает безработных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организует работу по сохранению исторического и культурного наследия;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дому, координирует оказание им благотворительной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содействует трудоустройству лиц, освобожденных из учреждений уголовно-исполнительной системы, состоящих на учете службы пробации, а также оказывает им социально-правовую и иную помощь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организует помощь лицам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общественные работы, молодежную практику и социальные рабочие места;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организует совместно с уполномоченным органом по физической культуре и спорту и общественными объединениями лиц с инвалидностью проведение оздоровительных и спортивных мероприятий среди лиц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организует совместно с общественными объединениями лиц с инвалидностью культурно-массовые и просветительские мероприятия;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координирует оказание благотворительной и социальной помощи лицам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координирует оказание социально уязвимым слоям населения благотворительной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содействует кадровому обеспечению сельских организаций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содействует выделению жилья матерям, награжденным подвеской "Алтын алқа";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организует выполнение общественных работ лицами, осужденными к данному виду наказания, в порядке, определяемом уполномоченным органом в сфере уголовно-исполнительной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содействует развитию местной социальной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организует движение общественного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взаимодействует с органами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осуществляет похозяйственный учет;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принимает участие в работе сессий маслихата района при утверждении (уточнении)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обеспечивает деятельность организаций дошкольного воспитания и обучения, учреждений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организует в пределах своей компетенции водоснабжение населенных пунктов и регулирует вопросы водопользования;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организует работы по благоустройству, освещению, озеленению и санитарной очистке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организует погребение безродных и общественные работы по содержанию в надлежащем состоянии кладбищ и иных мест захоронения.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ведет реестр непрофессиональных медиаторов;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создает инфраструктуру для занятий спортом физических лиц по месту жительства и в местах их массового отдыха;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содействует занятости осужденных, отбывающих наказание в учреждениях уголовно-исполнительной системы, в том числе путем: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размещения заказов на товары, работы и услуги, производимые, выполняемые и оказываемые предприятиями и учреждениями уголовно-исполнительной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привлечения субъектов предпринимательства к открытию, расширению и модернизации на территории учреждений уголовно-исполнительной системы производств, использующих труд осужденных.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внесение в районный исполнительный орган предложений по организации транспортного сообщения с районным центром, а также организация бесплатного подвоза учащихся до школы и обратно в сельской местности;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предоставляют переданное в управление районное коммунальное имущество в имущественный наем (аренду) физическим лицам и негосударственным юридическим лицам без права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определяют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обеспечивают сохранность переданного коммунального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осуществляют управление переданными районными коммунальными юридическими лицами;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согласовывают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устанавливают цены на товары (работы, услуги), производимые и реализуемые переданными в управление коммунальными казенными предприятиями;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утверждают индивидуальные планы финансирования переданных районных коммунальных государственных учреждений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принимают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составляют и утверждают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проводят инвентаризацию жилищного фонда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организуют по согласованию с акимом района и собранием местного сообщества снос аварийного жилья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оказывают содействие микрокредитованию сельского населения в рамках программных документов системы государственного планирования.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49) рассматривает дела об административных правонарушениях и налагает административные взыскания за административные правонарушения,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>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совершенные на территории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регулирует вопросы административно-территориального устройства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к ведению акима законодательством Республики Казахстан может быть отнесено решение иных вопросов.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Аким несет ответственность за реализацию возложенных на него функций перед вышестоящим акимом, районным маслихатом по вопросам, отнесенным к его компетенции.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Аким может иметь заместителя акима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Аким: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заместителя акима в соответствии с законодательными актами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Аким обеспечивает соблюдение сотрудниками аппарата акима норм этики государственных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представляет на утверждение акимата района Положение о Аппарате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должность и освобождает от должности сотрудников Аппарата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определяет обязанности и полномочия работников Аппарата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в порядке, установленном законодательством Республики Казахстан, поощрение работников Аппарата акима, оказание материальной помощи, наложение на них дисциплинарных взысканий;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издает распоряжения и дает указания по вопросам, входящим в его компетенцию, обязательные для выполнения всеми работниками Аппарата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противодействует коррупции и несет за это персональную ответственность;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аппарата акима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Аппарат акима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акима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аппаратом акима относится к коммунальной собственности сельского округа (местного самоуправления).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аппарата акима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аппарата акима осуществляется в порядке, определяемом законодательством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Сарыагашского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№469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сельского округа Дербисек Сарыагашского района"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сельского округа Дербисек Сарыагашского района" (далее – аппарат акима) является государственным учреждением, обеспечивающим деятельность акима сельского округа Дербисек (далее – аким) и осуществляющим иные функции, предусмотренные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акима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 об аппарате акима.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 акима является юридическим лицом в организационно – правовой форме государственного учреждения, в соответствии с законодательством Республики Казахстан имеет печати и штампы со своим наименованием на государственном языке, бланки установленного образца, счета в органах казначейства.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акима имеет право выступать стороной гражданско-правовых отношений от имени государства в соответствии с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Положение об аппарате акима села, сельского округа, его структура утверждаются акиматом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Полное наименование аппарата акима - государственное учреждение "Аппарат акима сельского округа Дербисек Сарыагашского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юридического лица: Республика Казахстан, Туркестанская область, Сарыагашский район, сельский округ Дербисек, село Дербисек, улица Шонгар ата 29, индекс 160912.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Аппарат акима образуется, упраздняется и реорганизуется акиматом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Аппарат акима является государственным учреждением, содержащимся за счет местного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Аппарату акима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аппарата акима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Информационно-аналитическое, организационно-правовое, материально-техническое обеспечение деятельности акима, а также решение вопросов местного 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села, сельского округа в рамках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организацию проведения схода местного сообщества, раздельного схода местного сообщества жителей села, улицы, многоквартирного жилого дома,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оповещает о времени, месте созыва раздельного схода местного сообщества,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исполнение решений, принятых на сходе местного сообщества или собрании местного сообщества и одобренных акимам;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планирование и исполнение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собранию местного сообщества и в маслихат района отчет об исполнении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решение о реализации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разрабатывает и представляет на утверждение собрания местного сообщества программу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выступает заказчиком по строительству, реконструкции и ремонту объектов, относящихся к коммунальному имуществу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контроль за целевым и эффективным использованием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права субъекта права коммунальной собственности по отношению к коммунальным юридическим лицам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устанавливает коммунальному государственному предприятию, имущество которого находится в коммунальной собственности сельского округа (коммунальной собственности местного самоуправления), срок содержания и обеспечения сохранности изъятого имущества до его передачи иному лицу с последующим списанием с баланса;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представляет интересы государства по вопросам коммунального имущества местного самоуправления, осуществляет защиту права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контроль и анализ выполнения планов развития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учет коммунального имущества местного самоуправления, обеспечивает его эффективное использование;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обеспечивает соблюдение единых требований в области информационно-коммуникационных технологий и обеспечения информационной безопасности, требований по управлению данными.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по согласованию с собранием местного сообщества: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разрабатывает проекты правовых актов в сфере управления коммунальным имуществом местного самоуправления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управляет коммунальным имуществом местного самоуправления, если иное не предусмотрено законами Республики Казахстан, осуществляет меры по его защите;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решение и осуществляет приватизацию коммунального имущества местного самоуправления, в том числе обеспечивает его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приватизации, осуществляет подготовку и заключение договоров купли-продажи объекта приватизации и контроль за соблюдением условий договоров купли-продажи;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предмет и цели деятельности коммунального государственного предприятия, имущество которого находится в коммунальной собственности сельского округа (коммунальной собственности местного самоуправления), а также вид коммунального государственного предприятия (на праве хозяйственного ведения или казенное предприятие), осуществляющего такую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изъятие или перераспределение имущества, переданного коммунальному юридическому лицу местного самоуправления или приобретенного им в результате собственной хозяйственной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изъятие излишнего, неиспользуемого либо используемого не по назначению имущества коммунальных юридических лиц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предоставляет коммунальное имущество местного самоуправления в имущественный наем (аренду), доверительное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решение о создании, реорганизации, изменении наименования и ликвидации коммунальных юридических лиц местного самоуправления по согласованию с акимом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дает согласие коммунальному государственному предприятию на отчуждение или распоряжение иным способом, закрепленным за ним имуществом (за исключением продажи произведенной им продукции), создание филиалов и представительств, а также на передачу и списание дебиторской задолженности;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утверждает устав (положение) государственных юридических лиц местного самоуправления, внесение в него изменений и дополнений;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рассматривает, согласовывает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и утверждает планы развития государственных предприятий, имущество которых находится в коммунальной собственности села, сельского округа (коммунальной собственности местного самоуправления), и отчеты по их исполнению;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об использовании коммунального имущества местного самоуправления, в том числе о передаче его в залог, аренду, безвозмездное пользование и доверительное управление;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закрепляет коммунальное имущество местного самоуправления за коммунальными юридическими лицами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принимает решение об отчуждении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иные полномочия, предоставленные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Аппарат акима имеет право, в пределах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необходимую информацию, документы и иные материалы от должностных лиц государственных органов и других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осуществлять имущественные и неимущественные права;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информационными базами данных органов государственного управления, архивов, научных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договора, соглашения;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иные права, предусмотренные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Обязанности аппарата акима, в пределах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оказывать государственные услуги населению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и акимата области, района, акима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действующим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аппарата акима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Аппарат акима возглавляется акимом.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Полномочия акима: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является должностным лицом соответствующего районного акимата на территории соответствующей административно-территориальной единицы и без доверенности выступает от его имени во взаимоотношениях с государственными органами, организациями и гражданами;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рассматривает обращения, заявления, жалобы граждан, принимает меры по защите прав и свобод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содействует сбору налогов и других обязательных платежей в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содействует исполнению гражданами и юридическими лицами норм Конституции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осуществляет регулирование земельных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обеспечивает сохранение коммунального жилищного фонда сельского округа, а также строительство, реконструкцию, ремонт и содержание автомобильных дорог в сельских округах;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содействует организации крестьянских или фермерских хозяйств, развитию предпринимательской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аким в местностях, где нет органов юстиции, организует совершение нотариальных действий, регистрацию актов гражданского состояния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аким в местностях, где нет органов занятости, отмечает безработных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организует работу по сохранению исторического и культурного наследия;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дому, координирует оказание им благотворительной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содействует трудоустройству лиц, освобожденных из учреждений уголовно-исполнительной системы, состоящих на учете службы пробации, а также оказывает им социально-правовую и иную помощь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организует помощь лицам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общественные работы, молодежную практику и социальные рабочие места;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организует совместно с уполномоченным органом по физической культуре и спорту и общественными объединениями лиц с инвалидностью проведение оздоровительных и спортивных мероприятий среди лиц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организует совместно с общественными объединениями лиц с инвалидностью культурно-массовые и просветительские мероприятия;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координирует оказание благотворительной и социальной помощи лицам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координирует оказание социально уязвимым слоям населения благотворительной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содействует кадровому обеспечению сельских организаций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содействует выделению жилья матерям, награжденным подвеской "Алтын алқа";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организует выполнение общественных работ лицами, осужденными к данному виду наказания, в порядке, определяемом уполномоченным органом в сфере уголовно-исполнительной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содействует развитию местной социальной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организует движение общественного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взаимодействует с органами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осуществляет похозяйственный учет;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принимает участие в работе сессий маслихата района при утверждении (уточнении)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обеспечивает деятельность организаций дошкольного воспитания и обучения, учреждений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организует в пределах своей компетенции водоснабжение населенных пунктов и регулирует вопросы водопользования;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организует работы по благоустройству, освещению, озеленению и санитарной очистке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организует погребение безродных и общественные работы по содержанию в надлежащем состоянии кладбищ и иных мест захоронения.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ведет реестр непрофессиональных медиаторов;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создает инфраструктуру для занятий спортом физических лиц по месту жительства и в местах их массового отдыха;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содействует занятости осужденных, отбывающих наказание в учреждениях уголовно-исполнительной системы, в том числе путем: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размещения заказов на товары, работы и услуги, производимые, выполняемые и оказываемые предприятиями и учреждениями уголовно-исполнительной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привлечения субъектов предпринимательства к открытию, расширению и модернизации на территории учреждений уголовно-исполнительной системы производств, использующих труд осужденных.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внесение в районный исполнительный орган предложений по организации транспортного сообщения с районным центром, а также организация бесплатного подвоза учащихся до школы и обратно в сельской местности;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предоставляют переданное в управление районное коммунальное имущество в имущественный наем (аренду) физическим лицам и негосударственным юридическим лицам без права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определяют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обеспечивают сохранность переданного коммунального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осуществляют управление переданными районными коммунальными юридическими лицами;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согласовывают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устанавливают цены на товары (работы, услуги), производимые и реализуемые переданными в управление коммунальными казенными предприятиями;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утверждают индивидуальные планы финансирования переданных районных коммунальных государственных учреждений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принимают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составляют и утверждают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проводят инвентаризацию жилищного фонда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организуют по согласованию с акимом района и собранием местного сообщества снос аварийного жилья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оказывают содействие микрокредитованию сельского населения в рамках программных документов системы государственного планирования.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49) рассматривает дела об административных правонарушениях и налагает административные взыскания за административные правонарушения,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>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совершенные на территории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регулирует вопросы административно-территориального устройства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к ведению акима законодательством Республики Казахстан может быть отнесено решение иных вопросов.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Аким несет ответственность за реализацию возложенных на него функций перед вышестоящим акимом, районным маслихатом по вопросам, отнесенным к его компетенции.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Аким может иметь заместителя акима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Аким: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заместителя акима в соответствии с законодательными актами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Аким обеспечивает соблюдение сотрудниками аппарата акима норм этики государственных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представляет на утверждение акимата района Положение о Аппарате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должность и освобождает от должности сотрудников Аппарата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определяет обязанности и полномочия работников Аппарата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в порядке, установленном законодательством Республики Казахстан, поощрение работников Аппарата акима, оказание материальной помощи, наложение на них дисциплинарных взысканий;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издает распоряжения и дает указания по вопросам, входящим в его компетенцию, обязательные для выполнения всеми работниками Аппарата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противодействует коррупции и несет за это персональную ответственность;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аппарата акима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Аппарат акима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акима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аппаратом акима относится к коммунальной собственности сельского округа (местного самоуправления).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аппарата акима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аппарата акима осуществляется в порядке, определяемом законодательством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Сарыагашского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№469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сельского округа Жарты тобе Сарыагашского района"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сельского округа Жарты тобе Сарыагашского района" (далее – аппарат акима) является государственным учреждением, обеспечивающим деятельность акима сельского округа Жарты тобе (далее – аким) и осуществляющим иные функции, предусмотренные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акима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 об аппарате акима.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 акима является юридическим лицом в организационно – правовой форме государственного учреждения, в соответствии с законодательством Республики Казахстан имеет печати и штампы со своим наименованием на государственном языке, бланки установленного образца, счета в органах казначейства.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акима имеет право выступать стороной гражданско-правовых отношений от имени государства в соответствии с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Положение об аппарате акима села, сельского округа, его структура утверждаются акиматом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Полное наименование аппарата акима - государственное учреждение "Аппарат акима сельского округа Жарты тобе Сарыагашского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юридического лица: Республика Казахстан, Туркестанская область, Сарыагашский район, сельский округ Жарты тобе, село Ынтымак, улица Абылайхана 186, индекс 160923.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Аппарат акима образуется, упраздняется и реорганизуется акиматом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Аппарат акима является государственным учреждением, содержащимся за счет местного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Аппарату акима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аппарата акима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Информационно-аналитическое, организационно-правовое, материально-техническое обеспечение деятельности акима, а также решение вопросов местного 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села, сельского округа в рамках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организацию проведения схода местного сообщества, раздельного схода местного сообщества жителей села, улицы, многоквартирного жилого дома,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оповещает о времени, месте созыва раздельного схода местного сообщества,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исполнение решений, принятых на сходе местного сообщества или собрании местного сообщества и одобренных акимам;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планирование и исполнение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собранию местного сообщества и в маслихат района отчет об исполнении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решение о реализации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разрабатывает и представляет на утверждение собрания местного сообщества программу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выступает заказчиком по строительству, реконструкции и ремонту объектов, относящихся к коммунальному имуществу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контроль за целевым и эффективным использованием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права субъекта права коммунальной собственности по отношению к коммунальным юридическим лицам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устанавливает коммунальному государственному предприятию, имущество которого находится в коммунальной собственности сельского округа (коммунальной собственности местного самоуправления), срок содержания и обеспечения сохранности изъятого имущества до его передачи иному лицу с последующим списанием с баланса;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представляет интересы государства по вопросам коммунального имущества местного самоуправления, осуществляет защиту права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контроль и анализ выполнения планов развития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учет коммунального имущества местного самоуправления, обеспечивает его эффективное использование;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обеспечивает соблюдение единых требований в области информационно-коммуникационных технологий и обеспечения информационной безопасности, требований по управлению данными;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по согласованию с собранием местного сообщества: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разрабатывает проекты правовых актов в сфере управления коммунальным имуществом местного самоуправления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управляет коммунальным имуществом местного самоуправления, если иное не предусмотрено законами Республики Казахстан, осуществляет меры по его защите;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решение и осуществляет приватизацию коммунального имущества местного самоуправления, в том числе обеспечивает его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приватизации, осуществляет подготовку и заключение договоров купли-продажи объекта приватизации и контроль за соблюдением условий договоров купли-продажи;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предмет и цели деятельности коммунального государственного предприятия, имущество которого находится в коммунальной собственности сельского округа (коммунальной собственности местного самоуправления), а также вид коммунального государственного предприятия (на праве хозяйственного ведения или казенное предприятие), осуществляющего такую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изъятие или перераспределение имущества, переданного коммунальному юридическому лицу местного самоуправления или приобретенного им в результате собственной хозяйственной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изъятие излишнего, неиспользуемого либо используемого не по назначению имущества коммунальных юридических лиц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предоставляет коммунальное имущество местного самоуправления в имущественный наем (аренду), доверительное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решение о создании, реорганизации, изменении наименования и ликвидации коммунальных юридических лиц местного самоуправления по согласованию с акимом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дает согласие коммунальному государственному предприятию на отчуждение или распоряжение иным способом, закрепленным за ним имуществом (за исключением продажи произведенной им продукции), создание филиалов и представительств, а также на передачу и списание дебиторской задолженности;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утверждает устав (положение) государственных юридических лиц местного самоуправления, внесение в него изменений и дополнений;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рассматривает, согласовывает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и утверждает планы развития государственных предприятий, имущество которых находится в коммунальной собственности села, сельского округа (коммунальной собственности местного самоуправления), и отчеты по их исполнению;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об использовании коммунального имущества местного самоуправления, в том числе о передаче его в залог, аренду, безвозмездное пользование и доверительное управление;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закрепляет коммунальное имущество местного самоуправления за коммунальными юридическими лицами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принимает решение об отчуждении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иные полномочия, предоставленные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Аппарат акима имеет право, в пределах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необходимую информацию, документы и иные материалы от должностных лиц государственных органов и других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осуществлять имущественные и неимущественные права;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информационными базами данных органов государственного управления, архивов, научных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договора, соглашения;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иные права, предусмотренные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Обязанности аппарата акима, в пределах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оказывать государственные услуги населению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и акимата области, района, акима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действующим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аппарата акима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Аппарат акима возглавляется акимом.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Полномочия акима: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является должностным лицом соответствующего районного акимата на территории соответствующей административно-территориальной единицы и без доверенности выступает от его имени во взаимоотношениях с государственными органами, организациями и гражданами;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рассматривает обращения, заявления, жалобы граждан, принимает меры по защите прав и свобод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содействует сбору налогов и других обязательных платежей в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содействует исполнению гражданами и юридическими лицами норм Конституции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осуществляет регулирование земельных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обеспечивает сохранение коммунального жилищного фонда сельского округа, а также строительство, реконструкцию, ремонт и содержание автомобильных дорог в сельских округах;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содействует организации крестьянских или фермерских хозяйств, развитию предпринимательской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аким в местностях, где нет органов юстиции, организует совершение нотариальных действий, регистрацию актов гражданского состояния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аким в местностях, где нет органов занятости, отмечает безработных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организует работу по сохранению исторического и культурного наследия;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дому, координирует оказание им благотворительной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содействует трудоустройству лиц, освобожденных из учреждений уголовно-исполнительной системы, состоящих на учете службы пробации, а также оказывает им социально-правовую и иную помощь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организует помощь лицам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общественные работы, молодежную практику и социальные рабочие места;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организует совместно с уполномоченным органом по физической культуре и спорту и общественными объединениями лиц с инвалидностью проведение оздоровительных и спортивных мероприятий среди лиц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организует совместно с общественными объединениями лиц с инвалидностью культурно-массовые и просветительские мероприятия;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координирует оказание благотворительной и социальной помощи лицам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координирует оказание социально уязвимым слоям населения благотворительной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содействует кадровому обеспечению сельских организаций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содействует выделению жилья матерям, награжденным подвеской "Алтын алқа";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организует выполнение общественных работ лицами, осужденными к данному виду наказания, в порядке, определяемом уполномоченным органом в сфере уголовно-исполнительной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содействует развитию местной социальной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организует движение общественного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взаимодействует с органами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осуществляет похозяйственный учет;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принимает участие в работе сессий маслихата района при утверждении (уточнении)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обеспечивает деятельность организаций дошкольного воспитания и обучения, учреждений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организует в пределах своей компетенции водоснабжение населенных пунктов и регулирует вопросы водопользования;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организует работы по благоустройству, освещению, озеленению и санитарной очистке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организует погребение безродных и общественные работы по содержанию в надлежащем состоянии кладбищ и иных мест захоронения.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ведет реестр непрофессиональных медиаторов;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создает инфраструктуру для занятий спортом физических лиц по месту жительства и в местах их массового отдыха;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содействует занятости осужденных, отбывающих наказание в учреждениях уголовно-исполнительной системы, в том числе путем: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размещения заказов на товары, работы и услуги, производимые, выполняемые и оказываемые предприятиями и учреждениями уголовно-исполнительной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привлечения субъектов предпринимательства к открытию, расширению и модернизации на территории учреждений уголовно-исполнительной системы производств, использующих труд осужденных.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внесение в районный исполнительный орган предложений по организации транспортного сообщения с районным центром, а также организация бесплатного подвоза учащихся до школы и обратно в сельской местности;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предоставляют переданное в управление районное коммунальное имущество в имущественный наем (аренду) физическим лицам и негосударственным юридическим лицам без права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определяют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обеспечивают сохранность переданного коммунального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осуществляют управление переданными районными коммунальными юридическими лицами;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согласовывают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устанавливают цены на товары (работы, услуги), производимые и реализуемые переданными в управление коммунальными казенными предприятиями;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утверждают индивидуальные планы финансирования переданных районных коммунальных государственных учреждений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принимают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составляют и утверждают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проводят инвентаризацию жилищного фонда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организуют по согласованию с акимом района и собранием местного сообщества снос аварийного жилья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оказывают содействие микрокредитованию сельского населения в рамках программных документов системы государственного планирования.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49) рассматривает дела об административных правонарушениях и налагает административные взыскания за административные правонарушения,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>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совершенные на территории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регулирует вопросы административно-территориального устройства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к ведению акима законодательством Республики Казахстан может быть отнесено решение иных вопросов.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Аким несет ответственность за реализацию возложенных на него функций перед вышестоящим акимом, районным маслихатом по вопросам, отнесенным к его компетенции.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Аким может иметь заместителя акима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Аким: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заместителя акима в соответствии с законодательными актами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Аким обеспечивает соблюдение сотрудниками аппарата акима норм этики государственных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представляет на утверждение акимата района Положение о Аппарате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должность и освобождает от должности сотрудников Аппарата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определяет обязанности и полномочия работников Аппарата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в порядке, установленном законодательством Республики Казахстан, поощрение работников Аппарата акима, оказание материальной помощи, наложение на них дисциплинарных взысканий;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издает распоряжения и дает указания по вопросам, входящим в его компетенцию, обязательные для выполнения всеми работниками Аппарата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противодействует коррупции и несет за это персональную ответственность;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аппарата акима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Аппарат акима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акима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аппаратом акима относится к коммунальной собственности сельского округа (местного самоуправления).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аппарата акима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аппарата акима осуществляется в порядке, определяемом законодательством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Сарыагашского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№469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сельского округа Жемисти Сарыагашского района"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сельского округа Жемисти Сарыагашского района" (далее – аппарат акима) является государственным учреждением, обеспечивающим деятельность акима сельского округа Жемисти (далее – аким) и осуществляющим иные функции, предусмотренные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акима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 об аппарате акима.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 акима является юридическим лицом в организационно – правовой форме государственного учреждения, в соответствии с законодательством Республики Казахстан имеет печати и штампы со своим наименованием на государственном языке, бланки установленного образца, счета в органах казначейства.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акима имеет право выступать стороной гражданско-правовых отношений от имени государства в соответствии с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Положение об аппарате акима села, сельского округа, его структура утверждаются акиматом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Полное наименование аппарата акима - государственное учреждение "Аппарат акима сельского округа Жемисти Сарыагашского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юридического лица: Республика Казахстан, Туркестанская область, Сарыагашский район, сельский округ Жемисти, село Жемисти, улица Б.Момышулы 23, индекс 160913.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Аппарат акима образуется, упраздняется и реорганизуется акиматом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Аппарат акима является государственным учреждением, содержащимся за счет местного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Аппарату акима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аппарата акима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Информационно-аналитическое, организационно-правовое, материально-техническое обеспечение деятельности акима, а также решение вопросов местного 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села, сельского округа в рамках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организацию проведения схода местного сообщества, раздельного схода местного сообщества жителей села, улицы, многоквартирного жилого дома,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оповещает о времени, месте созыва раздельного схода местного сообщества,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исполнение решений, принятых на сходе местного сообщества или собрании местного сообщества и одобренных акимам;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планирование и исполнение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собранию местного сообщества и в маслихат района отчет об исполнении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решение о реализации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разрабатывает и представляет на утверждение собрания местного сообщества программу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выступает заказчиком по строительству, реконструкции и ремонту объектов, относящихся к коммунальному имуществу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контроль за целевым и эффективным использованием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права субъекта права коммунальной собственности по отношению к коммунальным юридическим лицам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устанавливает коммунальному государственному предприятию, имущество которого находится в коммунальной собственности сельского округа (коммунальной собственности местного самоуправления), срок содержания и обеспечения сохранности изъятого имущества до его передачи иному лицу с последующим списанием с баланса;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представляет интересы государства по вопросам коммунального имущества местного самоуправления, осуществляет защиту права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контроль и анализ выполнения планов развития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учет коммунального имущества местного самоуправления, обеспечивает его эффективное использование;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обеспечивает соблюдение единых требований в области информационно-коммуникационных технологий и обеспечения информационной безопасности, требований по управлению данными;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по согласованию с собранием местного сообщества: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разрабатывает проекты правовых актов в сфере управления коммунальным имуществом местного самоуправления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управляет коммунальным имуществом местного самоуправления, если иное не предусмотрено законами Республики Казахстан, осуществляет меры по его защите;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решение и осуществляет приватизацию коммунального имущества местного самоуправления, в том числе обеспечивает его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приватизации, осуществляет подготовку и заключение договоров купли-продажи объекта приватизации и контроль за соблюдением условий договоров купли-продажи;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предмет и цели деятельности коммунального государственного предприятия, имущество которого находится в коммунальной собственности сельского округа (коммунальной собственности местного самоуправления), а также вид коммунального государственного предприятия (на праве хозяйственного ведения или казенное предприятие), осуществляющего такую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изъятие или перераспределение имущества, переданного коммунальному юридическому лицу местного самоуправления или приобретенного им в результате собственной хозяйственной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изъятие излишнего, неиспользуемого либо используемого не по назначению имущества коммунальных юридических лиц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предоставляет коммунальное имущество местного самоуправления в имущественный наем (аренду), доверительное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решение о создании, реорганизации, изменении наименования и ликвидации коммунальных юридических лиц местного самоуправления по согласованию с акимом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дает согласие коммунальному государственному предприятию на отчуждение или распоряжение иным способом, закрепленным за ним имуществом (за исключением продажи произведенной им продукции), создание филиалов и представительств, а также на передачу и списание дебиторской задолженности;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утверждает устав (положение) государственных юридических лиц местного самоуправления, внесение в него изменений и дополнений;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рассматривает, согласовывает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и утверждает планы развития государственных предприятий, имущество которых находится в коммунальной собственности села, сельского округа (коммунальной собственности местного самоуправления), и отчеты по их исполнению;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об использовании коммунального имущества местного самоуправления, в том числе о передаче его в залог, аренду, безвозмездное пользование и доверительное управление;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закрепляет коммунальное имущество местного самоуправления за коммунальными юридическими лицами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принимает решение об отчуждении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иные полномочия, предоставленные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Аппарат акима имеет право, в пределах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необходимую информацию, документы и иные материалы от должностных лиц государственных органов и других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осуществлять имущественные и неимущественные права;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информационными базами данных органов государственного управления, архивов, научных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договора, соглашения;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иные права, предусмотренные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Обязанности аппарата акима, в пределах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оказывать государственные услуги населению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и акимата области, района, акима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действующим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аппарата акима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Аппарат акима возглавляется акимом.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Полномочия акима: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является должностным лицом соответствующего районного акимата на территории соответствующей административно-территориальной единицы и без доверенности выступает от его имени во взаимоотношениях с государственными органами, организациями и гражданами;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рассматривает обращения, заявления, жалобы граждан, принимает меры по защите прав и свобод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содействует сбору налогов и других обязательных платежей в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содействует исполнению гражданами и юридическими лицами норм Конституции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осуществляет регулирование земельных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обеспечивает сохранение коммунального жилищного фонда сельского округа, а также строительство, реконструкцию, ремонт и содержание автомобильных дорог в сельских округах;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содействует организации крестьянских или фермерских хозяйств, развитию предпринимательской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аким в местностях, где нет органов юстиции, организует совершение нотариальных действий, регистрацию актов гражданского состояния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аким в местностях, где нет органов занятости, отмечает безработных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организует работу по сохранению исторического и культурного наследия;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дому, координирует оказание им благотворительной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содействует трудоустройству лиц, освобожденных из учреждений уголовно-исполнительной системы, состоящих на учете службы пробации, а также оказывает им социально-правовую и иную помощь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организует помощь лицам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общественные работы, молодежную практику и социальные рабочие места;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организует совместно с уполномоченным органом по физической культуре и спорту и общественными объединениями лиц с инвалидностью проведение оздоровительных и спортивных мероприятий среди лиц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организует совместно с общественными объединениями лиц с инвалидностью культурно-массовые и просветительские мероприятия;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координирует оказание благотворительной и социальной помощи лицам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координирует оказание социально уязвимым слоям населения благотворительной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содействует кадровому обеспечению сельских организаций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содействует выделению жилья матерям, награжденным подвеской "Алтын алқа";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организует выполнение общественных работ лицами, осужденными к данному виду наказания, в порядке, определяемом уполномоченным органом в сфере уголовно-исполнительной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содействует развитию местной социальной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организует движение общественного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взаимодействует с органами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осуществляет похозяйственный учет;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принимает участие в работе сессий маслихата района при утверждении (уточнении)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обеспечивает деятельность организаций дошкольного воспитания и обучения, учреждений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организует в пределах своей компетенции водоснабжение населенных пунктов и регулирует вопросы водопользования;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организует работы по благоустройству, освещению, озеленению и санитарной очистке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организует погребение безродных и общественные работы по содержанию в надлежащем состоянии кладбищ и иных мест захоронения.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ведет реестр непрофессиональных медиаторов;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создает инфраструктуру для занятий спортом физических лиц по месту жительства и в местах их массового отдыха;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содействует занятости осужденных, отбывающих наказание в учреждениях уголовно-исполнительной системы, в том числе путем: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размещения заказов на товары, работы и услуги, производимые, выполняемые и оказываемые предприятиями и учреждениями уголовно-исполнительной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привлечения субъектов предпринимательства к открытию, расширению и модернизации на территории учреждений уголовно-исполнительной системы производств, использующих труд осужденных.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внесение в районный исполнительный орган предложений по организации транспортного сообщения с районным центром, а также организация бесплатного подвоза учащихся до школы и обратно в сельской местности;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предоставляют переданное в управление районное коммунальное имущество в имущественный наем (аренду) физическим лицам и негосударственным юридическим лицам без права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определяют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обеспечивают сохранность переданного коммунального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осуществляют управление переданными районными коммунальными юридическими лицами;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согласовывают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устанавливают цены на товары (работы, услуги), производимые и реализуемые переданными в управление коммунальными казенными предприятиями;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утверждают индивидуальные планы финансирования переданных районных коммунальных государственных учреждений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принимают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составляют и утверждают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проводят инвентаризацию жилищного фонда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организуют по согласованию с акимом района и собранием местного сообщества снос аварийного жилья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оказывают содействие микрокредитованию сельского населения в рамках программных документов системы государственного планирования.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49) рассматривает дела об административных правонарушениях и налагает административные взыскания за административные правонарушения,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>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совершенные на территории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регулирует вопросы административно-территориального устройства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к ведению акима законодательством Республики Казахстан может быть отнесено решение иных вопросов.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Аким несет ответственность за реализацию возложенных на него функций перед вышестоящим акимом, районным маслихатом по вопросам, отнесенным к его компетенции.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Аким может иметь заместителя акима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Аким: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заместителя акима в соответствии с законодательными актами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Аким обеспечивает соблюдение сотрудниками аппарата акима норм этики государственных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представляет на утверждение акимата района Положение о Аппарате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должность и освобождает от должности сотрудников Аппарата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определяет обязанности и полномочия работников Аппарата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в порядке, установленном законодательством Республики Казахстан, поощрение работников Аппарата акима, оказание материальной помощи, наложение на них дисциплинарных взысканий;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издает распоряжения и дает указания по вопросам, входящим в его компетенцию, обязательные для выполнения всеми работниками Аппарата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противодействует коррупции и несет за это персональную ответственность;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аппарата акима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Аппарат акима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акима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аппаратом акима относится к коммунальной собственности сельского округа (местного самоуправления).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аппарата акима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аппарата акима осуществляется в порядке, определяемом законодательством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Сарыагашского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№469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сельского округа Жылга Сарыагашского района"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сельского округа Жылга Сарыагашского района" (далее – аппарат акима) является государственным учреждением, обеспечивающим деятельность акима сельского округа Жылга (далее – аким) и осуществляющим иные функции, предусмотренные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акима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 об аппарате акима.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 акима является юридическим лицом в организационно – правовой форме государственного учреждения, в соответствии с законодательством Республики Казахстан имеет печати и штампы со своим наименованием на государственном языке, бланки установленного образца, счета в органах казначейства.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акима имеет право выступать стороной гражданско-правовых отношений от имени государства в соответствии с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Положение об аппарате акима села, сельского округа, его структура утверждаются акиматом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Полное наименование аппарата акима - государственное учреждение "Аппарат акима сельского округа Жылга Сарыагашского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юридического лица: Республика Казахстан, Туркестанская область, Сарыагашский район, сельский округ Жылга, село Жылга, улица А.Асаубаев 2, индекс 160915.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Аппарат акима образуется, упраздняется и реорганизуется акиматом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Аппарат акима является государственным учреждением, содержащимся за счет местного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Аппарату акима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аппарата акима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Информационно-аналитическое, организационно-правовое, материально-техническое обеспечение деятельности акима, а также решение вопросов местного 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села, сельского округа в рамках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организацию проведения схода местного сообщества, раздельного схода местного сообщества жителей села, улицы, многоквартирного жилого дома,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оповещает о времени, месте созыва раздельного схода местного сообщества,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исполнение решений, принятых на сходе местного сообщества или собрании местного сообщества и одобренных акимам;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планирование и исполнение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собранию местного сообщества и в маслихат района отчет об исполнении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решение о реализации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разрабатывает и представляет на утверждение собрания местного сообщества программу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выступает заказчиком по строительству, реконструкции и ремонту объектов, относящихся к коммунальному имуществу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контроль за целевым и эффективным использованием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права субъекта права коммунальной собственности по отношению к коммунальным юридическим лицам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устанавливает коммунальному государственному предприятию, имущество которого находится в коммунальной собственности сельского округа (коммунальной собственности местного самоуправления), срок содержания и обеспечения сохранности изъятого имущества до его передачи иному лицу с последующим списанием с баланса;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представляет интересы государства по вопросам коммунального имущества местного самоуправления, осуществляет защиту права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контроль и анализ выполнения планов развития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учет коммунального имущества местного самоуправления, обеспечивает его эффективное использование;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обеспечивает соблюдение единых требований в области информационно-коммуникационных технологий и обеспечения информационной безопасности, требований по управлению данными.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по согласованию с собранием местного сообщества: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разрабатывает проекты правовых актов в сфере управления коммунальным имуществом местного самоуправления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управляет коммунальным имуществом местного самоуправления, если иное не предусмотрено законами Республики Казахстан, осуществляет меры по его защите;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решение и осуществляет приватизацию коммунального имущества местного самоуправления, в том числе обеспечивает его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приватизации, осуществляет подготовку и заключение договоров купли-продажи объекта приватизации и контроль за соблюдением условий договоров купли-продажи;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предмет и цели деятельности коммунального государственного предприятия, имущество которого находится в коммунальной собственности сельского округа (коммунальной собственности местного самоуправления), а также вид коммунального государственного предприятия (на праве хозяйственного ведения или казенное предприятие), осуществляющего такую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изъятие или перераспределение имущества, переданного коммунальному юридическому лицу местного самоуправления или приобретенного им в результате собственной хозяйственной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изъятие излишнего, неиспользуемого либо используемого не по назначению имущества коммунальных юридических лиц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предоставляет коммунальное имущество местного самоуправления в имущественный наем (аренду), доверительное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решение о создании, реорганизации, изменении наименования и ликвидации коммунальных юридических лиц местного самоуправления по согласованию с акимом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дает согласие коммунальному государственному предприятию на отчуждение или распоряжение иным способом, закрепленным за ним имуществом (за исключением продажи произведенной им продукции), создание филиалов и представительств, а также на передачу и списание дебиторской задолженности;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утверждает устав (положение) государственных юридических лиц местного самоуправления, внесение в него изменений и дополнений;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рассматривает, согласовывает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и утверждает планы развития государственных предприятий, имущество которых находится в коммунальной собственности села, сельского округа (коммунальной собственности местного самоуправления), и отчеты по их исполнению;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об использовании коммунального имущества местного самоуправления, в том числе о передаче его в залог, аренду, безвозмездное пользование и доверительное управление;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закрепляет коммунальное имущество местного самоуправления за коммунальными юридическими лицами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принимает решение об отчуждении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иные полномочия, предоставленные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Аппарат акима имеет право, в пределах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необходимую информацию, документы и иные материалы от должностных лиц государственных органов и других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осуществлять имущественные и неимущественные права;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информационными базами данных органов государственного управления, архивов, научных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договора, соглашения;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иные права, предусмотренные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Обязанности аппарата акима, в пределах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оказывать государственные услуги населению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и акимата области, района, акима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действующим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аппарата акима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Аппарат акима возглавляется акимом.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Полномочия акима: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является должностным лицом соответствующего районного акимата на территории соответствующей административно-территориальной единицы и без доверенности выступает от его имени во взаимоотношениях с государственными органами, организациями и гражданами;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рассматривает обращения, заявления, жалобы граждан, принимает меры по защите прав и свобод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содействует сбору налогов и других обязательных платежей в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содействует исполнению гражданами и юридическими лицами норм Конституции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осуществляет регулирование земельных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обеспечивает сохранение коммунального жилищного фонда сельского округа, а также строительство, реконструкцию, ремонт и содержание автомобильных дорог в сельских округах;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содействует организации крестьянских или фермерских хозяйств, развитию предпринимательской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аким в местностях, где нет органов юстиции, организует совершение нотариальных действий, регистрацию актов гражданского состояния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аким в местностях, где нет органов занятости, отмечает безработных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организует работу по сохранению исторического и культурного наследия;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дому, координирует оказание им благотворительной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содействует трудоустройству лиц, освобожденных из учреждений уголовно-исполнительной системы, состоящих на учете службы пробации, а также оказывает им социально-правовую и иную помощь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организует помощь лицам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общественные работы, молодежную практику и социальные рабочие места;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организует совместно с уполномоченным органом по физической культуре и спорту и общественными объединениями лиц с инвалидностью проведение оздоровительных и спортивных мероприятий среди лиц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организует совместно с общественными объединениями лиц с инвалидностью культурно-массовые и просветительские мероприятия;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координирует оказание благотворительной и социальной помощи лицам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координирует оказание социально уязвимым слоям населения благотворительной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содействует кадровому обеспечению сельских организаций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содействует выделению жилья матерям, награжденным подвеской "Алтын алқа";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организует выполнение общественных работ лицами, осужденными к данному виду наказания, в порядке, определяемом уполномоченным органом в сфере уголовно-исполнительной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содействует развитию местной социальной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организует движение общественного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взаимодействует с органами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осуществляет похозяйственный учет;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принимает участие в работе сессий маслихата района при утверждении (уточнении)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обеспечивает деятельность организаций дошкольного воспитания и обучения, учреждений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организует в пределах своей компетенции водоснабжение населенных пунктов и регулирует вопросы водопользования;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организует работы по благоустройству, освещению, озеленению и санитарной очистке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организует погребение безродных и общественные работы по содержанию в надлежащем состоянии кладбищ и иных мест захоронения.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ведет реестр непрофессиональных медиаторов;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создает инфраструктуру для занятий спортом физических лиц по месту жительства и в местах их массового отдыха;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содействует занятости осужденных, отбывающих наказание в учреждениях уголовно-исполнительной системы, в том числе путем: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размещения заказов на товары, работы и услуги, производимые, выполняемые и оказываемые предприятиями и учреждениями уголовно-исполнительной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привлечения субъектов предпринимательства к открытию, расширению и модернизации на территории учреждений уголовно-исполнительной системы производств, использующих труд осужденных.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внесение в районный исполнительный орган предложений по организации транспортного сообщения с районным центром, а также организация бесплатного подвоза учащихся до школы и обратно в сельской местности;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предоставляют переданное в управление районное коммунальное имущество в имущественный наем (аренду) физическим лицам и негосударственным юридическим лицам без права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определяют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обеспечивают сохранность переданного коммунального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осуществляют управление переданными районными коммунальными юридическими лицами;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согласовывают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устанавливают цены на товары (работы, услуги), производимые и реализуемые переданными в управление коммунальными казенными предприятиями;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утверждают индивидуальные планы финансирования переданных районных коммунальных государственных учреждений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принимают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составляют и утверждают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проводят инвентаризацию жилищного фонда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организуют по согласованию с акимом района и собранием местного сообщества снос аварийного жилья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оказывают содействие микрокредитованию сельского населения в рамках программных документов системы государственного планирования.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49) рассматривает дела об административных правонарушениях и налагает административные взыскания за административные правонарушения,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>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совершенные на территории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регулирует вопросы административно-территориального устройства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к ведению акима законодательством Республики Казахстан может быть отнесено решение иных вопросов.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Аким несет ответственность за реализацию возложенных на него функций перед вышестоящим акимом, районным маслихатом по вопросам, отнесенным к его компетенции.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Аким может иметь заместителя акима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Аким: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заместителя акима в соответствии с законодательными актами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Аким обеспечивает соблюдение сотрудниками аппарата акима норм этики государственных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представляет на утверждение акимата района Положение о Аппарате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должность и освобождает от должности сотрудников Аппарата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определяет обязанности и полномочия работников Аппарата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в порядке, установленном законодательством Республики Казахстан, поощрение работников Аппарата акима, оказание материальной помощи, наложение на них дисциплинарных взысканий;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издает распоряжения и дает указания по вопросам, входящим в его компетенцию, обязательные для выполнения всеми работниками Аппарата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противодействует коррупции и несет за это персональную ответственность;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аппарата акима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Аппарат акима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акима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аппаратом акима относится к коммунальной собственности сельского округа (местного самоуправления).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аппарата акима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аппарата акима осуществляется в порядке, определяемом законодательством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Сарыагашского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№469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сельского округа Жибек жолы Сарыагашского района"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сельского округа Жибек жолы Сарыагашского района" (далее – аппарат акима) является государственным учреждением, обеспечивающим деятельность акима сельского округа Жибек жолы (далее – аким) и осуществляющим иные функции, предусмотренные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акима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 об аппарате акима.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 акима является юридическим лицом в организационно – правовой форме государственного учреждения, в соответствии с законодательством Республики Казахстан имеет печати и штампы со своим наименованием на государственном языке, бланки установленного образца, счета в органах казначейства.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акима имеет право выступать стороной гражданско-правовых отношений от имени государства в соответствии с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Положение об аппарате акима села, сельского округа, его структура утверждаются акиматом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Полное наименование аппарата акима - государственное учреждение "Аппарат акима сельского округа Жибек жолы Сарыагашского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юридического лица: Республика Казахстан, Туркестанская область, Сарыагашский район, сельский округ Жибек жолы, село Жибек жолы, улица А.Ахбердиева 97, индекс 160914.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Аппарат акима образуется, упраздняется и реорганизуется акиматом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Аппарат акима является государственным учреждением, содержащимся за счет местного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Аппарату акима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аппарата акима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Информационно-аналитическое, организационно-правовое, материально-техническое обеспечение деятельности акима, а также решение вопросов местного 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села, сельского округа в рамках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организацию проведения схода местного сообщества, раздельного схода местного сообщества жителей села, улицы, многоквартирного жилого дома,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оповещает о времени, месте созыва раздельного схода местного сообщества,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исполнение решений, принятых на сходе местного сообщества или собрании местного сообщества и одобренных акимам;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планирование и исполнение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собранию местного сообщества и в маслихат района отчет об исполнении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решение о реализации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разрабатывает и представляет на утверждение собрания местного сообщества программу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выступает заказчиком по строительству, реконструкции и ремонту объектов, относящихся к коммунальному имуществу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контроль за целевым и эффективным использованием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права субъекта права коммунальной собственности по отношению к коммунальным юридическим лицам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устанавливает коммунальному государственному предприятию, имущество которого находится в коммунальной собственности сельского округа (коммунальной собственности местного самоуправления), срок содержания и обеспечения сохранности изъятого имущества до его передачи иному лицу с последующим списанием с баланса;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представляет интересы государства по вопросам коммунального имущества местного самоуправления, осуществляет защиту права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контроль и анализ выполнения планов развития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учет коммунального имущества местного самоуправления, обеспечивает его эффективное использование;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обеспечивает соблюдение единых требований в области информационно-коммуникационных технологий и обеспечения информационной безопасности, требований по управлению данными.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по согласованию с собранием местного сообщества: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разрабатывает проекты правовых актов в сфере управления коммунальным имуществом местного самоуправления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управляет коммунальным имуществом местного самоуправления, если иное не предусмотрено законами Республики Казахстан, осуществляет меры по его защите;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решение и осуществляет приватизацию коммунального имущества местного самоуправления, в том числе обеспечивает его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приватизации, осуществляет подготовку и заключение договоров купли-продажи объекта приватизации и контроль за соблюдением условий договоров купли-продажи;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предмет и цели деятельности коммунального государственного предприятия, имущество которого находится в коммунальной собственности сельского округа (коммунальной собственности местного самоуправления), а также вид коммунального государственного предприятия (на праве хозяйственного ведения или казенное предприятие), осуществляющего такую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изъятие или перераспределение имущества, переданного коммунальному юридическому лицу местного самоуправления или приобретенного им в результате собственной хозяйственной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изъятие излишнего, неиспользуемого либо используемого не по назначению имущества коммунальных юридических лиц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предоставляет коммунальное имущество местного самоуправления в имущественный наем (аренду), доверительное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решение о создании, реорганизации, изменении наименования и ликвидации коммунальных юридических лиц местного самоуправления по согласованию с акимом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дает согласие коммунальному государственному предприятию на отчуждение или распоряжение иным способом, закрепленным за ним имуществом (за исключением продажи произведенной им продукции), создание филиалов и представительств, а также на передачу и списание дебиторской задолженности;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утверждает устав (положение) государственных юридических лиц местного самоуправления, внесение в него изменений и дополнений;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рассматривает, согласовывает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и утверждает планы развития государственных предприятий, имущество которых находится в коммунальной собственности села, сельского округа (коммунальной собственности местного самоуправления), и отчеты по их исполнению;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об использовании коммунального имущества местного самоуправления, в том числе о передаче его в залог, аренду, безвозмездное пользование и доверительное управление;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закрепляет коммунальное имущество местного самоуправления за коммунальными юридическими лицами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принимает решение об отчуждении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иные полномочия, предоставленные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Аппарат акима имеет право, в пределах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необходимую информацию, документы и иные материалы от должностных лиц государственных органов и других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осуществлять имущественные и неимущественные права;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информационными базами данных органов государственного управления, архивов, научных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договора, соглашения;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иные права, предусмотренные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Обязанности аппарата акима, в пределах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оказывать государственные услуги населению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и акимата области, района, акима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действующим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аппарата акима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Аппарат акима возглавляется акимом.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Полномочия акима: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является должностным лицом соответствующего районного акимата на территории соответствующей административно-территориальной единицы и без доверенности выступает от его имени во взаимоотношениях с государственными органами, организациями и гражданами;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рассматривает обращения, заявления, жалобы граждан, принимает меры по защите прав и свобод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содействует сбору налогов и других обязательных платежей в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содействует исполнению гражданами и юридическими лицами норм Конституции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осуществляет регулирование земельных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обеспечивает сохранение коммунального жилищного фонда сельского округа, а также строительство, реконструкцию, ремонт и содержание автомобильных дорог в сельских округах;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содействует организации крестьянских или фермерских хозяйств, развитию предпринимательской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аким в местностях, где нет органов юстиции, организует совершение нотариальных действий, регистрацию актов гражданского состояния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аким в местностях, где нет органов занятости, отмечает безработных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организует работу по сохранению исторического и культурного наследия;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дому, координирует оказание им благотворительной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содействует трудоустройству лиц, освобожденных из учреждений уголовно-исполнительной системы, состоящих на учете службы пробации, а также оказывает им социально-правовую и иную помощь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организует помощь лицам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общественные работы, молодежную практику и социальные рабочие места;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организует совместно с уполномоченным органом по физической культуре и спорту и общественными объединениями лиц с инвалидностью проведение оздоровительных и спортивных мероприятий среди лиц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организует совместно с общественными объединениями лиц с инвалидностью культурно-массовые и просветительские мероприятия;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координирует оказание благотворительной и социальной помощи лицам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координирует оказание социально уязвимым слоям населения благотворительной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содействует кадровому обеспечению сельских организаций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содействует выделению жилья матерям, награжденным подвеской "Алтын алқа";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организует выполнение общественных работ лицами, осужденными к данному виду наказания, в порядке, определяемом уполномоченным органом в сфере уголовно-исполнительной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содействует развитию местной социальной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организует движение общественного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взаимодействует с органами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осуществляет похозяйственный учет;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принимает участие в работе сессий маслихата района при утверждении (уточнении)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обеспечивает деятельность организаций дошкольного воспитания и обучения, учреждений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организует в пределах своей компетенции водоснабжение населенных пунктов и регулирует вопросы водопользования;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организует работы по благоустройству, освещению, озеленению и санитарной очистке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организует погребение безродных и общественные работы по содержанию в надлежащем состоянии кладбищ и иных мест захоронения.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ведет реестр непрофессиональных медиаторов;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создает инфраструктуру для занятий спортом физических лиц по месту жительства и в местах их массового отдыха;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содействует занятости осужденных, отбывающих наказание в учреждениях уголовно-исполнительной системы, в том числе путем: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размещения заказов на товары, работы и услуги, производимые, выполняемые и оказываемые предприятиями и учреждениями уголовно-исполнительной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привлечения субъектов предпринимательства к открытию, расширению и модернизации на территории учреждений уголовно-исполнительной системы производств, использующих труд осужденных.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внесение в районный исполнительный орган предложений по организации транспортного сообщения с районным центром, а также организация бесплатного подвоза учащихся до школы и обратно в сельской местности;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предоставляют переданное в управление районное коммунальное имущество в имущественный наем (аренду) физическим лицам и негосударственным юридическим лицам без права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определяют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обеспечивают сохранность переданного коммунального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осуществляют управление переданными районными коммунальными юридическими лицами;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согласовывают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устанавливают цены на товары (работы, услуги), производимые и реализуемые переданными в управление коммунальными казенными предприятиями;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утверждают индивидуальные планы финансирования переданных районных коммунальных государственных учреждений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принимают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составляют и утверждают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проводят инвентаризацию жилищного фонда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организуют по согласованию с акимом района и собранием местного сообщества снос аварийного жилья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оказывают содействие микрокредитованию сельского населения в рамках программных документов системы государственного планирования.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49) рассматривает дела об административных правонарушениях и налагает административные взыскания за административные правонарушения,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>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совершенные на территории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регулирует вопросы административно-территориального устройства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к ведению акима законодательством Республики Казахстан может быть отнесено решение иных вопросов.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Аким несет ответственность за реализацию возложенных на него функций перед вышестоящим акимом, районным маслихатом по вопросам, отнесенным к его компетенции.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Аким может иметь заместителя акима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Аким: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заместителя акима в соответствии с законодательными актами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Аким обеспечивает соблюдение сотрудниками аппарата акима норм этики государственных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представляет на утверждение акимата района Положение о Аппарате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должность и освобождает от должности сотрудников Аппарата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определяет обязанности и полномочия работников Аппарата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в порядке, установленном законодательством Республики Казахстан, поощрение работников Аппарата акима, оказание материальной помощи, наложение на них дисциплинарных взысканий;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издает распоряжения и дает указания по вопросам, входящим в его компетенцию, обязательные для выполнения всеми работниками Аппарата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противодействует коррупции и несет за это персональную ответственность;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аппарата акима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Аппарат акима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акима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аппаратом акима относится к коммунальной собственности сельского округа (местного самоуправления).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аппарата акима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аппарата акима осуществляется в порядке, определяемом законодательством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Сарыагашского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№469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сельского округа Коктерек Сарыагашского района"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сельского округа Коктерек Сарыагашского района" (далее – аппарат акима) является государственным учреждением, обеспечивающим деятельность акима сельского округа Коктерек (далее – аким) и осуществляющим иные функции, предусмотренные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акима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 об аппарате акима.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 акима является юридическим лицом в организационно – правовой форме государственного учреждения, в соответствии с законодательством Республики Казахстан имеет печати и штампы со своим наименованием на государственном языке, бланки установленного образца, счета в органах казначейства.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акима имеет право выступать стороной гражданско-правовых отношений от имени государства в соответствии с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Положение об аппарате акима села, сельского округа, его структура утверждаются акиматом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Полное наименование аппарата акима - государственное учреждение "Аппарат акима сельского округа Коктерек Сарыагашского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юридического лица: Республика Казахстан, Туркестанская область, Сарыагашский район, сельский округ Коктерек, поселок Коктерек, улица М.Ауезов 20, индекс 160917.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Аппарат акима образуется, упраздняется и реорганизуется акиматом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Аппарат акима является государственным учреждением, содержащимся за счет местного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Аппарату акима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аппарата акима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Информационно-аналитическое, организационно-правовое, материально-техническое обеспечение деятельности акима, а также решение вопросов местного 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села, сельского округа в рамках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организацию проведения схода местного сообщества, раздельного схода местного сообщества жителей села, улицы, многоквартирного жилого дома,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оповещает о времени, месте созыва раздельного схода местного сообщества,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исполнение решений, принятых на сходе местного сообщества или собрании местного сообщества и одобренных акимам;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планирование и исполнение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собранию местного сообщества и в маслихат района отчет об исполнении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решение о реализации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разрабатывает и представляет на утверждение собрания местного сообщества программу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выступает заказчиком по строительству, реконструкции и ремонту объектов, относящихся к коммунальному имуществу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контроль за целевым и эффективным использованием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права субъекта права коммунальной собственности по отношению к коммунальным юридическим лицам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устанавливает коммунальному государственному предприятию, имущество которого находится в коммунальной собственности сельского округа (коммунальной собственности местного самоуправления), срок содержания и обеспечения сохранности изъятого имущества до его передачи иному лицу с последующим списанием с баланса;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представляет интересы государства по вопросам коммунального имущества местного самоуправления, осуществляет защиту права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контроль и анализ выполнения планов развития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учет коммунального имущества местного самоуправления, обеспечивает его эффективное использование;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обеспечивает соблюдение единых требований в области информационно-коммуникационных технологий и обеспечения информационной безопасности, требований по управлению данными.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по согласованию с собранием местного сообщества: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разрабатывает проекты правовых актов в сфере управления коммунальным имуществом местного самоуправления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управляет коммунальным имуществом местного самоуправления, если иное не предусмотрено законами Республики Казахстан, осуществляет меры по его защите;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решение и осуществляет приватизацию коммунального имущества местного самоуправления, в том числе обеспечивает его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приватизации, осуществляет подготовку и заключение договоров купли-продажи объекта приватизации и контроль за соблюдением условий договоров купли-продажи;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предмет и цели деятельности коммунального государственного предприятия, имущество которого находится в коммунальной собственности сельского округа (коммунальной собственности местного самоуправления), а также вид коммунального государственного предприятия (на праве хозяйственного ведения или казенное предприятие), осуществляющего такую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изъятие или перераспределение имущества, переданного коммунальному юридическому лицу местного самоуправления или приобретенного им в результате собственной хозяйственной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изъятие излишнего, неиспользуемого либо используемого не по назначению имущества коммунальных юридических лиц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предоставляет коммунальное имущество местного самоуправления в имущественный наем (аренду), доверительное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решение о создании, реорганизации, изменении наименования и ликвидации коммунальных юридических лиц местного самоуправления по согласованию с акимом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дает согласие коммунальному государственному предприятию на отчуждение или распоряжение иным способом, закрепленным за ним имуществом (за исключением продажи произведенной им продукции), создание филиалов и представительств, а также на передачу и списание дебиторской задолженности;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утверждает устав (положение) государственных юридических лиц местного самоуправления, внесение в него изменений и дополнений;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рассматривает, согласовывает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и утверждает планы развития государственных предприятий, имущество которых находится в коммунальной собственности села, сельского округа (коммунальной собственности местного самоуправления), и отчеты по их исполнению;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об использовании коммунального имущества местного самоуправления, в том числе о передаче его в залог, аренду, безвозмездное пользование и доверительное управление;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закрепляет коммунальное имущество местного самоуправления за коммунальными юридическими лицами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принимает решение об отчуждении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иные полномочия, предоставленные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Аппарат акима имеет право, в пределах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необходимую информацию, документы и иные материалы от должностных лиц государственных органов и других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осуществлять имущественные и неимущественные права;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информационными базами данных органов государственного управления, архивов, научных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договора, соглашения;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иные права, предусмотренные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Обязанности аппарата акима, в пределах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оказывать государственные услуги населению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и акимата области, района, акима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действующим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аппарата акима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Аппарат акима возглавляется акимом.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Полномочия акима: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является должностным лицом соответствующего районного акимата на территории соответствующей административно-территориальной единицы и без доверенности выступает от его имени во взаимоотношениях с государственными органами, организациями и гражданами;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рассматривает обращения, заявления, жалобы граждан, принимает меры по защите прав и свобод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содействует сбору налогов и других обязательных платежей в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содействует исполнению гражданами и юридическими лицами норм Конституции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осуществляет регулирование земельных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обеспечивает сохранение коммунального жилищного фонда сельского округа, а также строительство, реконструкцию, ремонт и содержание автомобильных дорог в сельских округах;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содействует организации крестьянских или фермерских хозяйств, развитию предпринимательской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аким в местностях, где нет органов юстиции, организует совершение нотариальных действий, регистрацию актов гражданского состояния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аким в местностях, где нет органов занятости, отмечает безработных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организует работу по сохранению исторического и культурного наследия;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дому, координирует оказание им благотворительной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содействует трудоустройству лиц, освобожденных из учреждений уголовно-исполнительной системы, состоящих на учете службы пробации, а также оказывает им социально-правовую и иную помощь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организует помощь лицам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общественные работы, молодежную практику и социальные рабочие места;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организует совместно с уполномоченным органом по физической культуре и спорту и общественными объединениями лиц с инвалидностью проведение оздоровительных и спортивных мероприятий среди лиц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организует совместно с общественными объединениями лиц с инвалидностью культурно-массовые и просветительские мероприятия;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координирует оказание благотворительной и социальной помощи лицам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координирует оказание социально уязвимым слоям населения благотворительной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содействует кадровому обеспечению сельских организаций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содействует выделению жилья матерям, награжденным подвеской "Алтын алқа";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организует выполнение общественных работ лицами, осужденными к данному виду наказания, в порядке, определяемом уполномоченным органом в сфере уголовно-исполнительной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содействует развитию местной социальной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организует движение общественного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взаимодействует с органами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осуществляет похозяйственный учет;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принимает участие в работе сессий маслихата района при утверждении (уточнении)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обеспечивает деятельность организаций дошкольного воспитания и обучения, учреждений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организует в пределах своей компетенции водоснабжение населенных пунктов и регулирует вопросы водопользования;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организует работы по благоустройству, освещению, озеленению и санитарной очистке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организует погребение безродных и общественные работы по содержанию в надлежащем состоянии кладбищ и иных мест захоронения.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ведет реестр непрофессиональных медиаторов;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создает инфраструктуру для занятий спортом физических лиц по месту жительства и в местах их массового отдыха;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содействует занятости осужденных, отбывающих наказание в учреждениях уголовно-исполнительной системы, в том числе путем: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размещения заказов на товары, работы и услуги, производимые, выполняемые и оказываемые предприятиями и учреждениями уголовно-исполнительной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привлечения субъектов предпринимательства к открытию, расширению и модернизации на территории учреждений уголовно-исполнительной системы производств, использующих труд осужденных.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внесение в районный исполнительный орган предложений по организации транспортного сообщения с районным центром, а также организация бесплатного подвоза учащихся до школы и обратно в сельской местности;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предоставляют переданное в управление районное коммунальное имущество в имущественный наем (аренду) физическим лицам и негосударственным юридическим лицам без права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определяют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обеспечивают сохранность переданного коммунального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осуществляют управление переданными районными коммунальными юридическими лицами;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согласовывают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устанавливают цены на товары (работы, услуги), производимые и реализуемые переданными в управление коммунальными казенными предприятиями;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утверждают индивидуальные планы финансирования переданных районных коммунальных государственных учреждений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принимают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составляют и утверждают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проводят инвентаризацию жилищного фонда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организуют по согласованию с акимом района и собранием местного сообщества снос аварийного жилья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оказывают содействие микрокредитованию сельского населения в рамках программных документов системы государственного планирования.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49) рассматривает дела об административных правонарушениях и налагает административные взыскания за административные правонарушения,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>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совершенные на территории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регулирует вопросы административно-территориального устройства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к ведению акима законодательством Республики Казахстан может быть отнесено решение иных вопросов.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Аким несет ответственность за реализацию возложенных на него функций перед вышестоящим акимом, районным маслихатом по вопросам, отнесенным к его компетенции.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Аким может иметь заместителя акима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Аким: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заместителя акима в соответствии с законодательными актами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Аким обеспечивает соблюдение сотрудниками аппарата акима норм этики государственных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представляет на утверждение акимата района Положение о Аппарате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должность и освобождает от должности сотрудников Аппарата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определяет обязанности и полномочия работников Аппарата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в порядке, установленном законодательством Республики Казахстан, поощрение работников Аппарата акима, оказание материальной помощи, наложение на них дисциплинарных взысканий;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издает распоряжения и дает указания по вопросам, входящим в его компетенцию, обязательные для выполнения всеми работниками Аппарата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противодействует коррупции и несет за это персональную ответственность;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аппарата акима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Аппарат акима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акима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аппаратом акима относится к коммунальной собственности сельского округа (местного самоуправления).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аппарата акима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аппарата акима осуществляется в порядке, определяемом законодательством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Сарыагашского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№469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сельского округа Кабланбек Сарыагашского района"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сельского округа Кабланбек Сарыагашского района" (далее – аппарат акима) является государственным учреждением, обеспечивающим деятельность акима сельского округа Кабланбек (далее – аким) и осуществляющим иные функции, предусмотренные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акима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 об аппарате акима.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 акима является юридическим лицом в организационно – правовой форме государственного учреждения, в соответствии с законодательством Республики Казахстан имеет печати и штампы со своим наименованием на государственном языке, бланки установленного образца, счета в органах казначейства.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акима имеет право выступать стороной гражданско-правовых отношений от имени государства в соответствии с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Положение об аппарате акима села, сельского округа, его структура утверждаются акиматом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Полное наименование аппарата акима - государственное учреждение "Аппарат акима сельского округа Кабланбек Сарыагашского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юридического лица: Республика Казахстан, Туркестанская область, Сарыагашский район, сельский округ Кабланбек, село Кабыланбек, улица Казыбек би 7 Б, индекс 160916.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Аппарат акима образуется, упраздняется и реорганизуется акиматом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Аппарат акима является государственным учреждением, содержащимся за счет местного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Аппарату акима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аппарата акима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Информационно-аналитическое, организационно-правовое, материально-техническое обеспечение деятельности акима, а также решение вопросов местного 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села, сельского округа в рамках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организацию проведения схода местного сообщества, раздельного схода местного сообщества жителей села, улицы, многоквартирного жилого дома,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оповещает о времени, месте созыва раздельного схода местного сообщества,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исполнение решений, принятых на сходе местного сообщества или собрании местного сообщества и одобренных акимам;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планирование и исполнение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собранию местного сообщества и в маслихат района отчет об исполнении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решение о реализации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разрабатывает и представляет на утверждение собрания местного сообщества программу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выступает заказчиком по строительству, реконструкции и ремонту объектов, относящихся к коммунальному имуществу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контроль за целевым и эффективным использованием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права субъекта права коммунальной собственности по отношению к коммунальным юридическим лицам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устанавливает коммунальному государственному предприятию, имущество которого находится в коммунальной собственности сельского округа (коммунальной собственности местного самоуправления), срок содержания и обеспечения сохранности изъятого имущества до его передачи иному лицу с последующим списанием с баланса;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представляет интересы государства по вопросам коммунального имущества местного самоуправления, осуществляет защиту права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контроль и анализ выполнения планов развития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учет коммунального имущества местного самоуправления, обеспечивает его эффективное использование;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обеспечивает соблюдение единых требований в области информационно-коммуникационных технологий и обеспечения информационной безопасности, требований по управлению данными.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по согласованию с собранием местного сообщества: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разрабатывает проекты правовых актов в сфере управления коммунальным имуществом местного самоуправления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управляет коммунальным имуществом местного самоуправления, если иное не предусмотрено законами Республики Казахстан, осуществляет меры по его защите;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решение и осуществляет приватизацию коммунального имущества местного самоуправления, в том числе обеспечивает его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приватизации, осуществляет подготовку и заключение договоров купли-продажи объекта приватизации и контроль за соблюдением условий договоров купли-продажи;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предмет и цели деятельности коммунального государственного предприятия, имущество которого находится в коммунальной собственности сельского округа (коммунальной собственности местного самоуправления), а также вид коммунального государственного предприятия (на праве хозяйственного ведения или казенное предприятие), осуществляющего такую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изъятие или перераспределение имущества, переданного коммунальному юридическому лицу местного самоуправления или приобретенного им в результате собственной хозяйственной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изъятие излишнего, неиспользуемого либо используемого не по назначению имущества коммунальных юридических лиц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предоставляет коммунальное имущество местного самоуправления в имущественный наем (аренду), доверительное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решение о создании, реорганизации, изменении наименования и ликвидации коммунальных юридических лиц местного самоуправления по согласованию с акимом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дает согласие коммунальному государственному предприятию на отчуждение или распоряжение иным способом, закрепленным за ним имуществом (за исключением продажи произведенной им продукции), создание филиалов и представительств, а также на передачу и списание дебиторской задолженности;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утверждает устав (положение) государственных юридических лиц местного самоуправления, внесение в него изменений и дополнений;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рассматривает, согласовывает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и утверждает планы развития государственных предприятий, имущество которых находится в коммунальной собственности села, сельского округа (коммунальной собственности местного самоуправления), и отчеты по их исполнению;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об использовании коммунального имущества местного самоуправления, в том числе о передаче его в залог, аренду, безвозмездное пользование и доверительное управление;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закрепляет коммунальное имущество местного самоуправления за коммунальными юридическими лицами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принимает решение об отчуждении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иные полномочия, предоставленные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Аппарат акима имеет право, в пределах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необходимую информацию, документы и иные материалы от должностных лиц государственных органов и других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осуществлять имущественные и неимущественные права;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информационными базами данных органов государственного управления, архивов, научных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договора, соглашения;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иные права, предусмотренные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Обязанности аппарата акима, в пределах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оказывать государственные услуги населению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и акимата области, района, акима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действующим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аппарата акима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Аппарат акима возглавляется акимом.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Полномочия акима: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является должностным лицом соответствующего районного акимата на территории соответствующей административно-территориальной единицы и без доверенности выступает от его имени во взаимоотношениях с государственными органами, организациями и гражданами;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рассматривает обращения, заявления, жалобы граждан, принимает меры по защите прав и свобод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содействует сбору налогов и других обязательных платежей в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содействует исполнению гражданами и юридическими лицами норм Конституции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осуществляет регулирование земельных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обеспечивает сохранение коммунального жилищного фонда сельского округа, а также строительство, реконструкцию, ремонт и содержание автомобильных дорог в сельских округах;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содействует организации крестьянских или фермерских хозяйств, развитию предпринимательской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аким в местностях, где нет органов юстиции, организует совершение нотариальных действий, регистрацию актов гражданского состояния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аким в местностях, где нет органов занятости, отмечает безработных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организует работу по сохранению исторического и культурного наследия;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дому, координирует оказание им благотворительной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содействует трудоустройству лиц, освобожденных из учреждений уголовно-исполнительной системы, состоящих на учете службы пробации, а также оказывает им социально-правовую и иную помощь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организует помощь лицам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общественные работы, молодежную практику и социальные рабочие места;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организует совместно с уполномоченным органом по физической культуре и спорту и общественными объединениями лиц с инвалидностью проведение оздоровительных и спортивных мероприятий среди лиц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организует совместно с общественными объединениями лиц с инвалидностью культурно-массовые и просветительские мероприятия;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координирует оказание благотворительной и социальной помощи лицам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координирует оказание социально уязвимым слоям населения благотворительной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содействует кадровому обеспечению сельских организаций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содействует выделению жилья матерям, награжденным подвеской "Алтын алқа";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организует выполнение общественных работ лицами, осужденными к данному виду наказания, в порядке, определяемом уполномоченным органом в сфере уголовно-исполнительной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содействует развитию местной социальной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организует движение общественного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взаимодействует с органами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осуществляет похозяйственный учет;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принимает участие в работе сессий маслихата района при утверждении (уточнении)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обеспечивает деятельность организаций дошкольного воспитания и обучения, учреждений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организует в пределах своей компетенции водоснабжение населенных пунктов и регулирует вопросы водопользования;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организует работы по благоустройству, освещению, озеленению и санитарной очистке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организует погребение безродных и общественные работы по содержанию в надлежащем состоянии кладбищ и иных мест захоронения.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ведет реестр непрофессиональных медиаторов;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создает инфраструктуру для занятий спортом физических лиц по месту жительства и в местах их массового отдыха;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содействует занятости осужденных, отбывающих наказание в учреждениях уголовно-исполнительной системы, в том числе путем: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размещения заказов на товары, работы и услуги, производимые, выполняемые и оказываемые предприятиями и учреждениями уголовно-исполнительной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привлечения субъектов предпринимательства к открытию, расширению и модернизации на территории учреждений уголовно-исполнительной системы производств, использующих труд осужденных.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внесение в районный исполнительный орган предложений по организации транспортного сообщения с районным центром, а также организация бесплатного подвоза учащихся до школы и обратно в сельской местности;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предоставляют переданное в управление районное коммунальное имущество в имущественный наем (аренду) физическим лицам и негосударственным юридическим лицам без права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определяют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обеспечивают сохранность переданного коммунального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осуществляют управление переданными районными коммунальными юридическими лицами;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согласовывают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устанавливают цены на товары (работы, услуги), производимые и реализуемые переданными в управление коммунальными казенными предприятиями;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утверждают индивидуальные планы финансирования переданных районных коммунальных государственных учреждений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принимают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составляют и утверждают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проводят инвентаризацию жилищного фонда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организуют по согласованию с акимом района и собранием местного сообщества снос аварийного жилья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оказывают содействие микрокредитованию сельского населения в рамках программных документов системы государственного планирования.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49) рассматривает дела об административных правонарушениях и налагает административные взыскания за административные правонарушения,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>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совершенные на территории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регулирует вопросы административно-территориального устройства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к ведению акима законодательством Республики Казахстан может быть отнесено решение иных вопросов.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Аким несет ответственность за реализацию возложенных на него функций перед вышестоящим акимом, районным маслихатом по вопросам, отнесенным к его компетенции.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Аким может иметь заместителя акима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Аким: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заместителя акима в соответствии с законодательными актами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Аким обеспечивает соблюдение сотрудниками аппарата акима норм этики государственных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представляет на утверждение акимата района Положение о Аппарате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должность и освобождает от должности сотрудников Аппарата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определяет обязанности и полномочия работников Аппарата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в порядке, установленном законодательством Республики Казахстан, поощрение работников Аппарата акима, оказание материальной помощи, наложение на них дисциплинарных взысканий;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издает распоряжения и дает указания по вопросам, входящим в его компетенцию, обязательные для выполнения всеми работниками Аппарата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противодействует коррупции и несет за это персональную ответственность;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аппарата акима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Аппарат акима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акима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аппаратом акима относится к коммунальной собственности сельского округа (местного самоуправления).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аппарата акима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аппарата акима осуществляется в порядке, определяемом законодательством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Сарыагашского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№469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сельского округа Куркелес Сарыагашского района"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сельского округа Куркелес Сарыагашского района" (далее – аппарат акима) является государственным учреждением, обеспечивающим деятельность акима сельского округа Куркелес (далее – аким) и осуществляющим иные функции, предусмотренные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акима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 об аппарате акима.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 акима является юридическим лицом в организационно – правовой форме государственного учреждения, в соответствии с законодательством Республики Казахстан имеет печати и штампы со своим наименованием на государственном языке, бланки установленного образца, счета в органах казначейства.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акима имеет право выступать стороной гражданско-правовых отношений от имени государства в соответствии с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Положение об аппарате акима села, сельского округа, его структура утверждаются акиматом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Полное наименование аппарата акима - государственное учреждение "Аппарат акима сельского округа Куркелес Сарыагашского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юридического лица: Республика Казахстан, Туркестанская область, Сарыагашский район, сельский округ Куркелес, село Акниет, улица Пупащенко 21, индекс 160926.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Аппарат акима образуется, упраздняется и реорганизуется акиматом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Аппарат акима является государственным учреждением, содержащимся за счет местного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Аппарату акима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аппарата акима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Информационно-аналитическое, организационно-правовое, материально-техническое обеспечение деятельности акима, а также решение вопросов местного 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села, сельского округа в рамках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организацию проведения схода местного сообщества, раздельного схода местного сообщества жителей села, улицы, многоквартирного жилого дома,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оповещает о времени, месте созыва раздельного схода местного сообщества,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исполнение решений, принятых на сходе местного сообщества или собрании местного сообщества и одобренных акимам;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планирование и исполнение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собранию местного сообщества и в маслихат района отчет об исполнении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решение о реализации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разрабатывает и представляет на утверждение собрания местного сообщества программу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выступает заказчиком по строительству, реконструкции и ремонту объектов, относящихся к коммунальному имуществу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контроль за целевым и эффективным использованием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права субъекта права коммунальной собственности по отношению к коммунальным юридическим лицам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устанавливает коммунальному государственному предприятию, имущество которого находится в коммунальной собственности сельского округа (коммунальной собственности местного самоуправления), срок содержания и обеспечения сохранности изъятого имущества до его передачи иному лицу с последующим списанием с баланса;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представляет интересы государства по вопросам коммунального имущества местного самоуправления, осуществляет защиту права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контроль и анализ выполнения планов развития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учет коммунального имущества местного самоуправления, обеспечивает его эффективное использование;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обеспечивает соблюдение единых требований в области информационно-коммуникационных технологий и обеспечения информационной безопасности, требований по управлению данными.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по согласованию с собранием местного сообщества: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разрабатывает проекты правовых актов в сфере управления коммунальным имуществом местного самоуправления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управляет коммунальным имуществом местного самоуправления, если иное не предусмотрено законами Республики Казахстан, осуществляет меры по его защите;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решение и осуществляет приватизацию коммунального имущества местного самоуправления, в том числе обеспечивает его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приватизации, осуществляет подготовку и заключение договоров купли-продажи объекта приватизации и контроль за соблюдением условий договоров купли-продажи;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предмет и цели деятельности коммунального государственного предприятия, имущество которого находится в коммунальной собственности сельского округа (коммунальной собственности местного самоуправления), а также вид коммунального государственного предприятия (на праве хозяйственного ведения или казенное предприятие), осуществляющего такую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изъятие или перераспределение имущества, переданного коммунальному юридическому лицу местного самоуправления или приобретенного им в результате собственной хозяйственной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изъятие излишнего, неиспользуемого либо используемого не по назначению имущества коммунальных юридических лиц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предоставляет коммунальное имущество местного самоуправления в имущественный наем (аренду), доверительное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решение о создании, реорганизации, изменении наименования и ликвидации коммунальных юридических лиц местного самоуправления по согласованию с акимом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дает согласие коммунальному государственному предприятию на отчуждение или распоряжение иным способом, закрепленным за ним имуществом (за исключением продажи произведенной им продукции), создание филиалов и представительств, а также на передачу и списание дебиторской задолженности;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утверждает устав (положение) государственных юридических лиц местного самоуправления, внесение в него изменений и дополнений;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рассматривает, согласовывает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и утверждает планы развития государственных предприятий, имущество которых находится в коммунальной собственности, сельского округа (коммунальной собственности местного самоуправления), и отчеты по их исполнению;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об использовании коммунального имущества местного самоуправления, в том числе о передаче его в залог, аренду, безвозмездное пользование и доверительное управление;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закрепляет коммунальное имущество местного самоуправления за коммунальными юридическими лицами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принимает решение об отчуждении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иные полномочия, предоставленные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Аппарат акима имеет право, в пределах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необходимую информацию, документы и иные материалы от должностных лиц государственных органов и других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осуществлять имущественные и неимущественные права;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информационными базами данных органов государственного управления, архивов, научных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договора, соглашения;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иные права, предусмотренные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Обязанности аппарата акима, в пределах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оказывать государственные услуги населению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и акимата области, района, акима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действующим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аппарата акима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Аппарат акима возглавляется акимом.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Полномочия акима: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является должностным лицом соответствующего районного акимата на территории соответствующей административно-территориальной единицы и без доверенности выступает от его имени во взаимоотношениях с государственными органами, организациями и гражданами;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рассматривает обращения, заявления, жалобы граждан, принимает меры по защите прав и свобод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содействует сбору налогов и других обязательных платежей в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содействует исполнению гражданами и юридическими лицами норм Конституции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осуществляет регулирование земельных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обеспечивает сохранение коммунального жилищного фонда сельского округа, а также строительство, реконструкцию, ремонт и содержание автомобильных дорог в сельских округах;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содействует организации крестьянских или фермерских хозяйств, развитию предпринимательской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аким в местностях, где нет органов юстиции, организует совершение нотариальных действий, регистрацию актов гражданского состояния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аким в местностях, где нет органов занятости, отмечает безработных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организует работу по сохранению исторического и культурного наследия;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дому, координирует оказание им благотворительной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содействует трудоустройству лиц, освобожденных из учреждений уголовно-исполнительной системы, состоящих на учете службы пробации, а также оказывает им социально-правовую и иную помощь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организует помощь лицам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общественные работы, молодежную практику и социальные рабочие места;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организует совместно с уполномоченным органом по физической культуре и спорту и общественными объединениями лиц с инвалидностью проведение оздоровительных и спортивных мероприятий среди лиц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организует совместно с общественными объединениями лиц с инвалидностью культурно-массовые и просветительские мероприятия;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координирует оказание благотворительной и социальной помощи лицам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координирует оказание социально уязвимым слоям населения благотворительной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содействует кадровому обеспечению сельских организаций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содействует выделению жилья матерям, награжденным подвеской "Алтын алқа";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организует выполнение общественных работ лицами, осужденными к данному виду наказания, в порядке, определяемом уполномоченным органом в сфере уголовно-исполнительной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содействует развитию местной социальной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организует движение общественного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взаимодействует с органами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осуществляет похозяйственный учет;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принимает участие в работе сессий маслихата района при утверждении (уточнении)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обеспечивает деятельность организаций дошкольного воспитания и обучения, учреждений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организует в пределах своей компетенции водоснабжение населенных пунктов и регулирует вопросы водопользования;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организует работы по благоустройству, освещению, озеленению и санитарной очистке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организует погребение безродных и общественные работы по содержанию в надлежащем состоянии кладбищ и иных мест захоронения.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ведет реестр непрофессиональных медиаторов;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создает инфраструктуру для занятий спортом физических лиц по месту жительства и в местах их массового отдыха;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содействует занятости осужденных, отбывающих наказание в учреждениях уголовно-исполнительной системы, в том числе путем: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размещения заказов на товары, работы и услуги, производимые, выполняемые и оказываемые предприятиями и учреждениями уголовно-исполнительной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привлечения субъектов предпринимательства к открытию, расширению и модернизации на территории учреждений уголовно-исполнительной системы производств, использующих труд осужденных.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внесение в районный исполнительный орган предложений по организации транспортного сообщения с районным центром, а также организация бесплатного подвоза учащихся до школы и обратно в сельской местности;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предоставляют переданное в управление районное коммунальное имущество в имущественный наем (аренду) физическим лицам и негосударственным юридическим лицам без права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определяют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обеспечивают сохранность переданного коммунального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осуществляют управление переданными районными коммунальными юридическими лицами;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согласовывают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устанавливают цены на товары (работы, услуги), производимые и реализуемые переданными в управление коммунальными казенными предприятиями;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утверждают индивидуальные планы финансирования переданных районных коммунальных государственных учреждений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принимают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составляют и утверждают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проводят инвентаризацию жилищного фонда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организуют по согласованию с акимом района и собранием местного сообщества снос аварийного жилья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оказывают содействие микрокредитованию сельского населения в рамках программных документов системы государственного планирования.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49) рассматривает дела об административных правонарушениях и налагает административные взыскания за административные правонарушения,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>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совершенные на территории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регулирует вопросы административно-территориального устройства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к ведению акима законодательством Республики Казахстан может быть отнесено решение иных вопросов.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Аким несет ответственность за реализацию возложенных на него функций перед вышестоящим акимом, районным маслихатом по вопросам, отнесенным к его компетенции.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Аким может иметь заместителя акима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Аким: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заместителя акима в соответствии с законодательными актами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Аким обеспечивает соблюдение сотрудниками аппарата акима норм этики государственных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представляет на утверждение акимата района Положение о Аппарате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должность и освобождает от должности сотрудников Аппарата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определяет обязанности и полномочия работников Аппарата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в порядке, установленном законодательством Республики Казахстан, поощрение работников Аппарата акима, оказание материальной помощи, наложение на них дисциплинарных взысканий;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издает распоряжения и дает указания по вопросам, входящим в его компетенцию, обязательные для выполнения всеми работниками Аппарата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противодействует коррупции и несет за это персональную ответственность;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аппарата акима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Аппарат акима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акима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аппаратом акима относится к коммунальной собственности сельского округа (местного самоуправления).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аппарата акима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аппарата акима осуществляется в порядке, определяемом законодательством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Сарыагашского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№469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сельского округа Кызылжар Сарыагашского района"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сельского округа Кызылжар Сарыагашского района" (далее – аппарат акима) является государственным учреждением, обеспечивающим деятельность акима сельского округа Кызылжар (далее – аким) и осуществляющим иные функции, предусмотренные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акима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 об аппарате акима.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 акима является юридическим лицом в организационно – правовой форме государственного учреждения, в соответствии с законодательством Республики Казахстан имеет печати и штампы со своим наименованием на государственном языке, бланки установленного образца, счета в органах казначейства.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акима имеет право выступать стороной гражданско-правовых отношений от имени государства в соответствии с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Положение об аппарате акима села, сельского округа, его структура утверждаются акиматом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Полное наименование аппарата акима - государственное учреждение "Аппарат акима сельского округа Кызылжар Сарыагашского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юридического лица: Республика Казахстан, Туркестанская область, Сарыагашский район, сельский округ Кызылжар, село Кызылжар, улица Х.Оралова 123, индекс 160919.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Аппарат акима образуется, упраздняется и реорганизуется акиматом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Аппарат акима является государственным учреждением, содержащимся за счет местного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Аппарату акима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аппарата акима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Информационно-аналитическое, организационно-правовое, материально-техническое обеспечение деятельности акима, а также решение вопросов местного 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села, сельского округа в рамках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организацию проведения схода местного сообщества, раздельного схода местного сообщества жителей села, улицы, многоквартирного жилого дома,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оповещает о времени, месте созыва раздельного схода местного сообщества,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исполнение решений, принятых на сходе местного сообщества или собрании местного сообщества и одобренных акимам;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планирование и исполнение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собранию местного сообщества и в маслихат района отчет об исполнении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решение о реализации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разрабатывает и представляет на утверждение собрания местного сообщества программу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выступает заказчиком по строительству, реконструкции и ремонту объектов, относящихся к коммунальному имуществу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контроль за целевым и эффективным использованием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права субъекта права коммунальной собственности по отношению к коммунальным юридическим лицам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устанавливает коммунальному государственному предприятию, имущество которого находится в коммунальной собственности сельского округа (коммунальной собственности местного самоуправления), срок содержания и обеспечения сохранности изъятого имущества до его передачи иному лицу с последующим списанием с баланса;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представляет интересы государства по вопросам коммунального имущества местного самоуправления, осуществляет защиту права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контроль и анализ выполнения планов развития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учет коммунального имущества местного самоуправления, обеспечивает его эффективное использование;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обеспечивает соблюдение единых требований в области информационно-коммуникационных технологий и обеспечения информационной безопасности, требований по управлению данными;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по согласованию с собранием местного сообщества: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разрабатывает проекты правовых актов в сфере управления коммунальным имуществом местного самоуправления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управляет коммунальным имуществом местного самоуправления, если иное не предусмотрено законами Республики Казахстан, осуществляет меры по его защите;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решение и осуществляет приватизацию коммунального имущества местного самоуправления, в том числе обеспечивает его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приватизации, осуществляет подготовку и заключение договоров купли-продажи объекта приватизации и контроль за соблюдением условий договоров купли-продажи;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предмет и цели деятельности коммунального государственного предприятия, имущество которого находится в коммунальной собственности сельского округа (коммунальной собственности местного самоуправления), а также вид коммунального государственного предприятия (на праве хозяйственного ведения или казенное предприятие), осуществляющего такую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изъятие или перераспределение имущества, переданного коммунальному юридическому лицу местного самоуправления или приобретенного им в результате собственной хозяйственной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изъятие излишнего, неиспользуемого либо используемого не по назначению имущества коммунальных юридических лиц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предоставляет коммунальное имущество местного самоуправления в имущественный наем (аренду), доверительное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решение о создании, реорганизации, изменении наименования и ликвидации коммунальных юридических лиц местного самоуправления по согласованию с акимом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дает согласие коммунальному государственному предприятию на отчуждение или распоряжение иным способом, закрепленным за ним имуществом (за исключением продажи произведенной им продукции), создание филиалов и представительств, а также на передачу и списание дебиторской задолженности;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утверждает устав (положение) государственных юридических лиц местного самоуправления, внесение в него изменений и дополнений;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рассматривает, согласовывает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и утверждает планы развития государственных предприятий, имущество которых находится в коммунальной собственности села, сельского округа (коммунальной собственности местного самоуправления), и отчеты по их исполнению;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об использовании коммунального имущества местного самоуправления, в том числе о передаче его в залог, аренду, безвозмездное пользование и доверительное управление;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закрепляет коммунальное имущество местного самоуправления за коммунальными юридическими лицами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принимает решение об отчуждении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иные полномочия, предоставленные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Аппарат акима имеет право, в пределах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необходимую информацию, документы и иные материалы от должностных лиц государственных органов и других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осуществлять имущественные и неимущественные права;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информационными базами данных органов государственного управления, архивов, научных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договора, соглашения;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иные права, предусмотренные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Обязанности аппарата акима, в пределах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оказывать государственные услуги населению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и акимата области, района, акима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действующим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аппарата акима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Аппарат акима возглавляется акимом.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Полномочия акима: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является должностным лицом соответствующего районного акимата на территории соответствующей административно-территориальной единицы и без доверенности выступает от его имени во взаимоотношениях с государственными органами, организациями и гражданами;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рассматривает обращения, заявления, жалобы граждан, принимает меры по защите прав и свобод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содействует сбору налогов и других обязательных платежей в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содействует исполнению гражданами и юридическими лицами норм Конституции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осуществляет регулирование земельных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обеспечивает сохранение коммунального жилищного фонда сельского округа, а также строительство, реконструкцию, ремонт и содержание автомобильных дорог в сельских округах;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содействует организации крестьянских или фермерских хозяйств, развитию предпринимательской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аким в местностях, где нет органов юстиции, организует совершение нотариальных действий, регистрацию актов гражданского состояния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аким в местностях, где нет органов занятости, отмечает безработных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организует работу по сохранению исторического и культурного наследия;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дому, координирует оказание им благотворительной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содействует трудоустройству лиц, освобожденных из учреждений уголовно-исполнительной системы, состоящих на учете службы пробации, а также оказывает им социально-правовую и иную помощь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организует помощь лицам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общественные работы, молодежную практику и социальные рабочие места;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организует совместно с уполномоченным органом по физической культуре и спорту и общественными объединениями лиц с инвалидностью проведение оздоровительных и спортивных мероприятий среди лиц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организует совместно с общественными объединениями лиц с инвалидностью культурно-массовые и просветительские мероприятия;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координирует оказание благотворительной и социальной помощи лицам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координирует оказание социально уязвимым слоям населения благотворительной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содействует кадровому обеспечению сельских организаций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содействует выделению жилья матерям, награжденным подвеской "Алтын алқа";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организует выполнение общественных работ лицами, осужденными к данному виду наказания, в порядке, определяемом уполномоченным органом в сфере уголовно-исполнительной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содействует развитию местной социальной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организует движение общественного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взаимодействует с органами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осуществляет похозяйственный учет;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принимает участие в работе сессий маслихата района при утверждении (уточнении)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обеспечивает деятельность организаций дошкольного воспитания и обучения, учреждений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организует в пределах своей компетенции водоснабжение населенных пунктов и регулирует вопросы водопользования;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организует работы по благоустройству, освещению, озеленению и санитарной очистке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организует погребение безродных и общественные работы по содержанию в надлежащем состоянии кладбищ и иных мест захоронения.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ведет реестр непрофессиональных медиаторов;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создает инфраструктуру для занятий спортом физических лиц по месту жительства и в местах их массового отдыха;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содействует занятости осужденных, отбывающих наказание в учреждениях уголовно-исполнительной системы, в том числе путем: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размещения заказов на товары, работы и услуги, производимые, выполняемые и оказываемые предприятиями и учреждениями уголовно-исполнительной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привлечения субъектов предпринимательства к открытию, расширению и модернизации на территории учреждений уголовно-исполнительной системы производств, использующих труд осужденных.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внесение в районный исполнительный орган предложений по организации транспортного сообщения с районным центром, а также организация бесплатного подвоза учащихся до школы и обратно в сельской местности;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предоставляют переданное в управление районное коммунальное имущество в имущественный наем (аренду) физическим лицам и негосударственным юридическим лицам без права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определяют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обеспечивают сохранность переданного коммунального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осуществляют управление переданными районными коммунальными юридическими лицами;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согласовывают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устанавливают цены на товары (работы, услуги), производимые и реализуемые переданными в управление коммунальными казенными предприятиями;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утверждают индивидуальные планы финансирования переданных районных коммунальных государственных учреждений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принимают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составляют и утверждают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проводят инвентаризацию жилищного фонда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организуют по согласованию с акимом района и собранием местного сообщества снос аварийного жилья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оказывают содействие микрокредитованию сельского населения в рамках программных документов системы государственного планирования.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49) рассматривает дела об административных правонарушениях и налагает административные взыскания за административные правонарушения,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>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совершенные на территории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регулирует вопросы административно-территориального устройства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к ведению акима законодательством Республики Казахстан может быть отнесено решение иных вопросов.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Аким несет ответственность за реализацию возложенных на него функций перед вышестоящим акимом, районным маслихатом по вопросам, отнесенным к его компетенции.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Аким может иметь заместителя акима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Аким: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заместителя акима в соответствии с законодательными актами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Аким обеспечивает соблюдение сотрудниками аппарата акима норм этики государственных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представляет на утверждение акимата района Положение о Аппарате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должность и освобождает от должности сотрудников Аппарата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определяет обязанности и полномочия работников Аппарата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в порядке, установленном законодательством Республики Казахстан, поощрение работников Аппарата акима, оказание материальной помощи, наложение на них дисциплинарных взысканий;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издает распоряжения и дает указания по вопросам, входящим в его компетенцию, обязательные для выполнения всеми работниками Аппарата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противодействует коррупции и несет за это персональную ответственность;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аппарата акима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Аппарат акима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акима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аппаратом акима относится к коммунальной собственности сельского округа (местного самоуправления).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аппарата акима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аппарата акима осуществляется в порядке, определяемом законодательством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Сарыагашского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№469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сельского округа Тегисшил Сарыагашского района"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сельского округа Тегисшил Сарыагашского района" (далее – аппарат акима) является государственным учреждением, обеспечивающим деятельность акима сельского округа Тегисшил (далее – аким) и осуществляющим иные функции, предусмотренные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акима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 об аппарате акима.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 акима является юридическим лицом в организационно – правовой форме государственного учреждения, в соответствии с законодательством Республики Казахстан имеет печати и штампы со своим наименованием на государственном языке, бланки установленного образца, счета в органах казначейства.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акима имеет право выступать стороной гражданско-правовых отношений от имени государства в соответствии с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Положение об аппарате акима села, сельского округа, его структура утверждаются акиматом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Полное наименование аппарата акима - государственное учреждение "Аппарат акима сельского округа Тегисшил Сарыагашского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юридического лица: Республика Казахстан, Туркестанская область, Сарыагашский район, сельский округ Тегисшил, село Таскескен, улица А.Омарова 46, индекс 160929.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Аппарат акима образуется, упраздняется и реорганизуется акиматом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Аппарат акима является государственным учреждением, содержащимся за счет местного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Аппарату акима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аппарата акима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Информационно-аналитическое, организационно-правовое, материально-техническое обеспечение деятельности акима, а также решение вопросов местного 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села, сельского округа в рамках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организацию проведения схода местного сообщества, раздельного схода местного сообщества жителей села, улицы, многоквартирного жилого дома,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оповещает о времени, месте созыва раздельного схода местного сообщества,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исполнение решений, принятых на сходе местного сообщества или собрании местного сообщества и одобренных акимам;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планирование и исполнение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собранию местного сообщества и в маслихат района отчет об исполнении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решение о реализации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разрабатывает и представляет на утверждение собрания местного сообщества программу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выступает заказчиком по строительству, реконструкции и ремонту объектов, относящихся к коммунальному имуществу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контроль за целевым и эффективным использованием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права субъекта права коммунальной собственности по отношению к коммунальным юридическим лицам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устанавливает коммунальному государственному предприятию, имущество которого находится в коммунальной собственности сельского округа (коммунальной собственности местного самоуправления), срок содержания и обеспечения сохранности изъятого имущества до его передачи иному лицу с последующим списанием с баланса;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представляет интересы государства по вопросам коммунального имущества местного самоуправления, осуществляет защиту права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контроль и анализ выполнения планов развития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учет коммунального имущества местного самоуправления, обеспечивает его эффективное использование;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обеспечивает соблюдение единых требований в области информационно-коммуникационных технологий и обеспечения информационной безопасности, требований по управлению данными;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по согласованию с собранием местного сообщества: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разрабатывает проекты правовых актов в сфере управления коммунальным имуществом местного самоуправления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управляет коммунальным имуществом местного самоуправления, если иное не предусмотрено законами Республики Казахстан, осуществляет меры по его защите;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решение и осуществляет приватизацию коммунального имущества местного самоуправления, в том числе обеспечивает его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приватизации, осуществляет подготовку и заключение договоров купли-продажи объекта приватизации и контроль за соблюдением условий договоров купли-продажи;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предмет и цели деятельности коммунального государственного предприятия, имущество которого находится в коммунальной собственности сельского округа (коммунальной собственности местного самоуправления), а также вид коммунального государственного предприятия (на праве хозяйственного ведения или казенное предприятие), осуществляющего такую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изъятие или перераспределение имущества, переданного коммунальному юридическому лицу местного самоуправления или приобретенного им в результате собственной хозяйственной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изъятие излишнего, неиспользуемого либо используемого не по назначению имущества коммунальных юридических лиц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предоставляет коммунальное имущество местного самоуправления в имущественный наем (аренду), доверительное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решение о создании, реорганизации, изменении наименования и ликвидации коммунальных юридических лиц местного самоуправления по согласованию с акимом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дает согласие коммунальному государственному предприятию на отчуждение или распоряжение иным способом, закрепленным за ним имуществом (за исключением продажи произведенной им продукции), создание филиалов и представительств, а также на передачу и списание дебиторской задолженности;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утверждает устав (положение) государственных юридических лиц местного самоуправления, внесение в него изменений и дополнений;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рассматривает, согласовывает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и утверждает планы развития государственных предприятий, имущество которых находится в коммунальной собственности села, сельского округа (коммунальной собственности местного самоуправления), и отчеты по их исполнению;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об использовании коммунального имущества местного самоуправления, в том числе о передаче его в залог, аренду, безвозмездное пользование и доверительное управление;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закрепляет коммунальное имущество местного самоуправления за коммунальными юридическими лицами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принимает решение об отчуждении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иные полномочия, предоставленные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Аппарат акима имеет право, в пределах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необходимую информацию, документы и иные материалы от должностных лиц государственных органов и других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осуществлять имущественные и неимущественные права;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информационными базами данных органов государственного управления, архивов, научных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договора, соглашения;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иные права, предусмотренные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Обязанности аппарата акима, в пределах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оказывать государственные услуги населению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и акимата области, района, акима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действующим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аппарата акима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Аппарат акима возглавляется акимом.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Полномочия акима: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является должностным лицом соответствующего районного акимата на территории соответствующей административно-территориальной единицы и без доверенности выступает от его имени во взаимоотношениях с государственными органами, организациями и гражданами;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рассматривает обращения, заявления, жалобы граждан, принимает меры по защите прав и свобод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содействует сбору налогов и других обязательных платежей в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содействует исполнению гражданами и юридическими лицами норм Конституции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осуществляет регулирование земельных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обеспечивает сохранение коммунального жилищного фонда сельского округа, а также строительство, реконструкцию, ремонт и содержание автомобильных дорог в сельских округах;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содействует организации крестьянских или фермерских хозяйств, развитию предпринимательской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аким в местностях, где нет органов юстиции, организует совершение нотариальных действий, регистрацию актов гражданского состояния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аким в местностях, где нет органов занятости, отмечает безработных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организует работу по сохранению исторического и культурного наследия;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дому, координирует оказание им благотворительной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содействует трудоустройству лиц, освобожденных из учреждений уголовно-исполнительной системы, состоящих на учете службы пробации, а также оказывает им социально-правовую и иную помощь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организует помощь лицам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общественные работы, молодежную практику и социальные рабочие места;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организует совместно с уполномоченным органом по физической культуре и спорту и общественными объединениями лиц с инвалидностью проведение оздоровительных и спортивных мероприятий среди лиц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организует совместно с общественными объединениями лиц с инвалидностью культурно-массовые и просветительские мероприятия;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координирует оказание благотворительной и социальной помощи лицам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координирует оказание социально уязвимым слоям населения благотворительной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содействует кадровому обеспечению сельских организаций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содействует выделению жилья матерям, награжденным подвеской "Алтын алқа";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организует выполнение общественных работ лицами, осужденными к данному виду наказания, в порядке, определяемом уполномоченным органом в сфере уголовно-исполнительной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содействует развитию местной социальной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организует движение общественного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взаимодействует с органами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осуществляет похозяйственный учет;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принимает участие в работе сессий маслихата района при утверждении (уточнении)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обеспечивает деятельность организаций дошкольного воспитания и обучения, учреждений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организует в пределах своей компетенции водоснабжение населенных пунктов и регулирует вопросы водопользования;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организует работы по благоустройству, освещению, озеленению и санитарной очистке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организует погребение безродных и общественные работы по содержанию в надлежащем состоянии кладбищ и иных мест захоронения.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ведет реестр непрофессиональных медиаторов;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создает инфраструктуру для занятий спортом физических лиц по месту жительства и в местах их массового отдыха;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содействует занятости осужденных, отбывающих наказание в учреждениях уголовно-исполнительной системы, в том числе путем: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размещения заказов на товары, работы и услуги, производимые, выполняемые и оказываемые предприятиями и учреждениями уголовно-исполнительной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привлечения субъектов предпринимательства к открытию, расширению и модернизации на территории учреждений уголовно-исполнительной системы производств, использующих труд осужденных.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внесение в районный исполнительный орган предложений по организации транспортного сообщения с районным центром, а также организация бесплатного подвоза учащихся до школы и обратно в сельской местности;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предоставляют переданное в управление районное коммунальное имущество в имущественный наем (аренду) физическим лицам и негосударственным юридическим лицам без права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определяют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обеспечивают сохранность переданного коммунального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осуществляют управление переданными районными коммунальными юридическими лицами;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согласовывают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устанавливают цены на товары (работы, услуги), производимые и реализуемые переданными в управление коммунальными казенными предприятиями;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утверждают индивидуальные планы финансирования переданных районных коммунальных государственных учреждений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принимают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составляют и утверждают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проводят инвентаризацию жилищного фонда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организуют по согласованию с акимом района и собранием местного сообщества снос аварийного жилья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оказывают содействие микрокредитованию сельского населения в рамках программных документов системы государственного планирования.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49) рассматривает дела об административных правонарушениях и налагает административные взыскания за административные правонарушения,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>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совершенные на территории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регулирует вопросы административно-территориального устройства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к ведению акима законодательством Республики Казахстан может быть отнесено решение иных вопросов.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Аким несет ответственность за реализацию возложенных на него функций перед вышестоящим акимом, районным маслихатом по вопросам, отнесенным к его компетенции.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Аким может иметь заместителя акима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Аким: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заместителя акима в соответствии с законодательными актами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Аким обеспечивает соблюдение сотрудниками аппарата акима норм этики государственных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представляет на утверждение акимата района Положение о Аппарате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должность и освобождает от должности сотрудников Аппарата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определяет обязанности и полномочия работников Аппарата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в порядке, установленном законодательством Республики Казахстан, поощрение работников Аппарата акима, оказание материальной помощи, наложение на них дисциплинарных взысканий;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издает распоряжения и дает указания по вопросам, входящим в его компетенцию, обязательные для выполнения всеми работниками Аппарата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противодействует коррупции и несет за это персональную ответственность;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аппарата акима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Аппарат акима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акима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аппаратом акима относится к коммунальной собственности сельского округа (местного самоуправления).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аппарата акима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аппарата акима осуществляется в порядке, определяемом законодательством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