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9df" w14:textId="1f9d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20 декабря 2024 года № 25/146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района Байдибек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10 640 469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2 210 950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14 988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8 409 283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10 947 338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431 294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- 738 163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738 163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–310 561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поступлений индивидуального подоходного налога и социального налога: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облагаемых у источника выплаты в областной бюджет 45,4 процент, в бюджет района 54,6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в областной бюджет 55,1 процент, в бюджет района 44,9 процент.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Байдибекского районного маслихата Туркестанской области от 23.07.2025 </w:t>
      </w:r>
      <w:r>
        <w:rPr>
          <w:rFonts w:ascii="Times New Roman"/>
          <w:b w:val="false"/>
          <w:i w:val="false"/>
          <w:color w:val="000000"/>
          <w:sz w:val="28"/>
        </w:rPr>
        <w:t>№ 25/146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размер субвенций, передаваемых из областного бюджета в бюджет Байдибекского района в сумме 2 456 479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2025 год в сумме 36 000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2025 год размеры субвенций, передаваемых из районного бюджета в бюджеты сельских, поселковы округов в общей сумме 474 377 тысяч тенге, в том числе: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2024-2026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субвенций органам местного самоуправления на 2025-2027 годы между сельскими округами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Агыбет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