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0941" w14:textId="5ec0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сельскохозяйственных угодьях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18 марта 2024 года № 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"О карантине растений",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карантинную зону с введением карантинного режима на сельскохозяйственных угодьях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Туркестанской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2024 года № 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Карантинные зоны с введением карантинного режима на сельскохозяйственных угодьях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Туркестанской области от 06.01.2026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городов, районов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карантинных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вредители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сорняки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 американская томатная моль,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плодожарка,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коричневой морщинистости плодов томата,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повелика,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Жетисайский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