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767f1" w14:textId="7e767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Абайского сельского округа Тайыншинского района Северо-Казахстанской области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27 декабря 2024 года № 251/20. Утратило силу решением маслихата Тайыншинского района Северо-Казахстанской области от 8 мая 2025 года № 305/23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бюджет Абайского сельского округа Тайыншинского района Северо-Казахстанской области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43816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7396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480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35940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44891,1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- 1075,1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1075,1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1075,1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Тайыншинского района Северо-Казахстанской области от 05.03.2025 </w:t>
      </w:r>
      <w:r>
        <w:rPr>
          <w:rFonts w:ascii="Times New Roman"/>
          <w:b w:val="false"/>
          <w:i w:val="false"/>
          <w:color w:val="000000"/>
          <w:sz w:val="28"/>
        </w:rPr>
        <w:t>№ 279/21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Абайского сельского округа формируются в соответствии с Бюджетным кодексом Республики Казахстан.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Абайского сельского округа на 2025 год поступление целевых текущих трансфертов из республиканского бюджета в сумме 55 тысяч тенге.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Абайского сельского округа на 2025 год поступления целевых текущих трансфертов из районного бюджета в сумме 1 189 тысяч тенге.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бюджетную субвенцию, передаваемую из районного бюджета в бюджет Абайского сельского округа на 2025 год в сумме 34 696 тысяч тенге.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Предусмотреть в бюджете Абайского сельского округа на 2025 год расходы за счет свободных остатков бюджетных средств, сложившихся на начало финансового года согласно приложению 4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маслихата Тайыншинского района Северо-Казахстанской области от 05.03.2025 </w:t>
      </w:r>
      <w:r>
        <w:rPr>
          <w:rFonts w:ascii="Times New Roman"/>
          <w:b w:val="false"/>
          <w:i w:val="false"/>
          <w:color w:val="000000"/>
          <w:sz w:val="28"/>
        </w:rPr>
        <w:t>№ 279/21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251/20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Тайыншинского района Северо-Казахстанской области на 2025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Тайыншинского района Северо-Казахстанской области от 05.03.2025 </w:t>
      </w:r>
      <w:r>
        <w:rPr>
          <w:rFonts w:ascii="Times New Roman"/>
          <w:b w:val="false"/>
          <w:i w:val="false"/>
          <w:color w:val="ff0000"/>
          <w:sz w:val="28"/>
        </w:rPr>
        <w:t>№ 279/21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251/20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Тайыншинского района Северо-Казахстанской области на 2026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не облагаемых у источника выплаты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251/20</w:t>
            </w:r>
          </w:p>
        </w:tc>
      </w:tr>
    </w:tbl>
    <w:bookmarkStart w:name="z4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Тайыншинского района Северо-Казахстанской области на 2027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251/20</w:t>
            </w:r>
          </w:p>
        </w:tc>
      </w:tr>
    </w:tbl>
    <w:bookmarkStart w:name="z5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2025 года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Тайыншинского района Северо-Казахстанской области от 05.03.2025 </w:t>
      </w:r>
      <w:r>
        <w:rPr>
          <w:rFonts w:ascii="Times New Roman"/>
          <w:b w:val="false"/>
          <w:i w:val="false"/>
          <w:color w:val="ff0000"/>
          <w:sz w:val="28"/>
        </w:rPr>
        <w:t>№ 279/21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