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75fc" w14:textId="d757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пастбищеоборота на основании геоботанического обследования пастбищ по Кызылжарскому району Северо-Казахстанской области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5 февраля 2024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Кызылжарскому району Северо-Казахстанской области на 2024-2025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8, 9, 10, 11, 12, 13, 14,15, 16, 17, 18,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Кызылжарского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Архангельскому сельскому округу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Асановскому сельскому округу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Березовскому сельскому округу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Бескольскому сельскому округу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Бугровскому сельскому округу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Вагулинскому сельскому округу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Виноградовскому сельскому округу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Куйбышевскому сельскому округу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Кызылжарскому сельскому округу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1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Лесному сельскому округу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2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Налобинскому сельскому округу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3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Новоникольскому сельскому округу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4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Петерфельдскому сельскому округу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91"/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5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Прибрежному сельскому округу</w:t>
      </w:r>
    </w:p>
    <w:bookmarkEnd w:id="95"/>
    <w:bookmarkStart w:name="z1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97"/>
    <w:bookmarkStart w:name="z1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98"/>
    <w:bookmarkStart w:name="z1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6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Рассветскому сельскому округу</w:t>
      </w:r>
    </w:p>
    <w:bookmarkEnd w:id="102"/>
    <w:bookmarkStart w:name="z1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04"/>
    <w:bookmarkStart w:name="z1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05"/>
    <w:bookmarkStart w:name="z1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пастбищеоборотов на основании геоботанического обследования по Рощинскому сельскому округу</w:t>
      </w:r>
    </w:p>
    <w:bookmarkEnd w:id="109"/>
    <w:bookmarkStart w:name="z1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11"/>
    <w:bookmarkStart w:name="z1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12"/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18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Светлопольскому сельскому округу</w:t>
      </w:r>
    </w:p>
    <w:bookmarkEnd w:id="116"/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19"/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20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Соколовскому сельскому округу</w:t>
      </w:r>
    </w:p>
    <w:bookmarkEnd w:id="123"/>
    <w:bookmarkStart w:name="z2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25"/>
    <w:bookmarkStart w:name="z2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26"/>
    <w:bookmarkStart w:name="z2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"05" февраля 2024 года</w:t>
            </w:r>
          </w:p>
        </w:tc>
      </w:tr>
    </w:tbl>
    <w:bookmarkStart w:name="z21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Якорьскому сельскому округу</w:t>
      </w:r>
    </w:p>
    <w:bookmarkEnd w:id="130"/>
    <w:bookmarkStart w:name="z21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2"/>
    <w:bookmarkStart w:name="z21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Номер пастбищеоборота</w:t>
      </w:r>
    </w:p>
    <w:bookmarkEnd w:id="133"/>
    <w:bookmarkStart w:name="z21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Маршруты выпаса сельскохозяйственных животным,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584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Естественные или искусственные водоемы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622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естественные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