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c843" w14:textId="9a4c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Кызылжарского района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8 апреля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Кызылжарского района Северо-Казахстанской области от 07 апреля 2024 года № 4 аким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Кызылжарского района Северо-Казахстанской области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масштаба, назначить заместителя акима Кызылжарского района Бакеева Асхата Саргабековича и поручить провести соответствующие мероприятия, вытекающие из настоящего решения.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акима Кызылжарского района Северо-Казахстанской области от 25.04.2025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07 апреля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