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c9ed" w14:textId="d0fc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Жамбылского района Северо-Казахстанской области от 19 декабря 2024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
действие с 01.01.2025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35 Закона Республики Казахстан "О местном государственном управлении и самоуправлении в Республике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Жамбылского сельского округа Жамбылского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специалиста-бухгалтера Жамбылского сельского округа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	Н. 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декабря 2024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(далее – организация).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Жамбылского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средств, на выплату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области", финансируемых из местного бюджета, акимом сельского округа принимается решение о выплате стимулирующей надбавки.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стимулирующей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выплатой, устанавливаемая с целью мотивирования труда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Стимулирующая надбавка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будет пересмотрен Порядок установления и условия выплаты стимулирующей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стимулирующей надбавки к должностному окладу работников являются нормы, указанные в трудовом договоре: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работников не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изменением, внесенным решением акима Жамбылского сельского округа Жамбылского района Северо-Казахстанской области от 10.01.2025 № 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является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устанавливается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по решению маслихата Жамбылского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