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17f7" w14:textId="b951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Рузаевского сельского округа района имени Габита Мусрепова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27 декабря 2024 года № 25-11. Утратило силу решением маслихата района имени Габита Мусрепова Северо-Казахстанской области от 8 мая 2025 года № 29-11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
действие с 01.01.2025 в соответствии с пунктом 6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9-1, 75 Бюджетного кодекса Республики Казахстан, статьей 6 Закона Республики Казахстан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Рузаевского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261 451,8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45 881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9 031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206 374,8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262 013,4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561,6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561,6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решения маслихата района имени Габита Мусрепова Северо-Казахстанской области от 28.03.2025 № 27-12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Рузаевского сельского округа на 2025 год формируются в соответствии со статьей 52-1 Бюджетного кодекса Республики Казахстан за счет следующих налоговых поступлений: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единого земельного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плата за пользование земельными участками.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сельского округа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от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Поступлением в бюджет сельского округа от продажи основного капитала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Объем бюджетной субвенции, передаваемой из районного бюджета в бюджет Рузаевского сельского округа, составляет 19 136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имени Габита Мусрепова  Северо-Казахстанской области 	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
Рузаевского сельского округа района имени Габита Мусрепова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решения маслихата района имени Габита Мусрепова Северо-Казахстанской области от 28.03.2025 № 27-12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206 374,8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206 374,8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206 374,8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262  013,4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
Рузаевского сельского округа района имени Габита Мусрепова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
Рузаевского сельского округа района имени Габита Мусрепова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