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f8c" w14:textId="6d6c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Кокалажарского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25-5. Утратило силу решением маслихата района имени Габита Мусрепова Северо-Казахстанской области от 8 мая 2025 года № 29-5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Кокалажарского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71 160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81 201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Кокалажарского сельского округа на 2025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Кокалажарского сельского округа, составляет 23 347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Кокалажарского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Кокалажарского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Кокалажарского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