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a7b1" w14:textId="20fa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Полтавского сельского округа Аккайынского района на 2025 -2027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23-8. Утратило силу решением маслихата Аккайынского района Северо-Казахстанской области от 8 мая 2025 года № 26-9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Полтавского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- 6723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- 59388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- 66126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56579 тысяч тенге.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2025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