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46a5" w14:textId="71a4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мая 2024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Перечня организаций, находящихся в ведении Комитета: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246-1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250-1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040800, Республика Казахстан, Алматинская область, город Қонаев, улица Абая, 35/5.";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