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d9bf9" w14:textId="7cd9b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"Отдел занятости и социальных программ Иртышского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Иртышского района Павлодарской области от 15 августа 2024 года № 165/7.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статьей 124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подразделений", акимат Иртышского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прилагаемое Положение о государственном учреждении "Отдел занятости и социальных программ Иртышского района".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занятости и социальных программ Иртышского района"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направление настоящего постановления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 в электронном виде;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размещение настоящего постановления на интернет - ресурсе акимата Иртышского района;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принятие иных необходимых мер вытекающих из настоящего постановления.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Иртышского района от 19 октября 2022 года № 310/5 "О внесении изменения в постановление акимата Иртышского района от 26 февраля 2021 № 49/1 "Об утверждении положения государственного учреждения "Отдел занятости и социальных программ Иртышского района" отменить.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4. Контроль за исполнением настоящего постановления возложить заместителя акима района Жусупова Н.М.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5. Настоящее постановление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Шарипов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Иртышского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августа 2024 года № 165/7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</w:t>
      </w:r>
      <w:r>
        <w:br/>
      </w:r>
      <w:r>
        <w:rPr>
          <w:rFonts w:ascii="Times New Roman"/>
          <w:b/>
          <w:i w:val="false"/>
          <w:color w:val="000000"/>
        </w:rPr>
        <w:t>"Отдел занятости и социальных программ Иртышского района"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Положение в редакции постановления акимата Иртышского района Павлодарской области от 02.04.2025 </w:t>
      </w:r>
      <w:r>
        <w:rPr>
          <w:rFonts w:ascii="Times New Roman"/>
          <w:b w:val="false"/>
          <w:i w:val="false"/>
          <w:color w:val="ff0000"/>
          <w:sz w:val="28"/>
        </w:rPr>
        <w:t>№ 62/2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занятости и социальных программ Иртышского района" (далее – Отдел) является государственным органом Республики Казахстан, осуществляющим руководство в сфере социальной защиты и занятости населения на территории Иртышского района.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Учредителем Отдела является государство в лице акимата Иртышского района.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Отдел может иметь структурные подразделения, выступать органом управления.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Имеет ведомство: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коммунальное государственное учреждение "Центр социального обслуживания населения" Отдела занятости и социальных программ Иртышского района.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Отдел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Трудовым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Социальным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Административным процедурно-процессуальным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 Республики Казахстан, актами Президента и Правительства Республики Казахстан, и иными нормативными правовыми актами, а также настоящим Положением.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 является юридическим лицом в организационно-правовой форме государственного учреждения, имеет символы и знаки отличия (при их наличии),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 вступает в гражданско-правовые отношения от собственного имени.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Отдел по вопросам своей компетенции в установленном законодательством порядке принимает решения, оформляемые приказами руководителя Отдела и другими актами, предусмотренными законодательством Республики Казахстан.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Структура и лимит штатной численности Отдела утверждаются в соответствии с действующим законодательством.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Местонахождение юридического лица: Республика Казахстан, Павлодарская область, индекс 140500, Иртышский район, село Иртышск, улица, Богенбая,97.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Полное наименование государственного органа на государственном языке – "Ертіс ауданының жұмыспен қамту және әлеуметтік бағдарламалар бөлімі" мемлекеттік мекемесі.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Полное наименование государственного органа на русском языке - государственное учреждение "Отдел занятости и социальных программ Иртышского района".</w:t>
      </w:r>
    </w:p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Режим работы Отдела устанавливается в следующем порядке: с 9.00 до 18.30 часов с перерывом для отдыха и приема пищи с 13.00 до 14.30 часов при пятидневной рабочей неделе, выходные дни - суббота, воскресенье.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Настоящее положение является учредительным документом Отдела.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Финансирование деятельности Отдела осуществляется из республиканского и местных бюджетов, бюджета (сметы расходов) Национального Банка Республики Казахстан.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Отделу запрещается вступать в договорные отношения с субъектами предпринимательства на предмет выполнения обязанностей, являющихся полномочиями Отдела.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Отделу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Start w:name="z2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Задачи и полномочия: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сфере социальной защиты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мероприятий, обеспечивающих содействие занятости и социальную поддержку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предоставление социальной помощи отдельным категориям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социальная защита лиц с инвалидностью;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реализация государственной политики в сфере предоставления государственных и специальных социальных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межведомственного взаимодействия при оказании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координация деятельности подведомственных организаций.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Полномочия: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пределах своей компетенции вносить предложения по оперативному решению вопросов в сфере социальной защиты и занятости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участвовать в разработке мероприятий по основным направлениям сферы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пределах своей компетенции запрашивать и получать в установленном законодательством порядке информацию и документы от государственных органов и иных организаций для осуществления возложенных функций и задач на учреждение;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участвовать в организации и проведении семинаров, консультаций, конференций по вопросам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осуществлять иные права, предусмотренные действующим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осуществлять правовой мониторинг нормативных правовых актов, разработчиком которых учреждение являлось, и своевременно принимать меры по внесению в них изменений и (или) дополнений или признанию их утратившими силу;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осуществлять права владения и пользования государственным пакетом акций акционерных обществ и долями участия в товариществах с ограниченной ответственностью, субъекта права государственных юридических лиц, в том числе на принятие решений аналогично компетенции уполномоченных органов соответствующей отрасли согласно законодательству Республики Казахстан о государственном имуществе;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осуществлять иные обязанности, предусмотренные действующим законодательством Республики Казахстан.</w:t>
      </w:r>
    </w:p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Функции: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анализ, прогнозирование спроса и предложения рабочей силы в районе и информирование вышестоящие органы;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внесение в местные исполнительные органы района, области, предложения по мерам содействия занятости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реализация региональной карты занятости;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мониторинга создания рабочих мест в рамках национальных проектов, планов развития области, региональной карты занятости;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поддержки создания рабочих мест в районе через развитие предпринимательской инициативы;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внесение в местные исполнительные органы района, области, предложений по определению населенных пунктов для добровольного переселения лиц в целях повышения мобильности рабочей силы;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мониторинга организаций с рисками высвобождения и сокращения рабочих мест;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взаимодействия с центрами трудовой мобильности, карьерными центрами в целях обеспечения содействия занятости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создание и деятельности субъектов, предоставляющих меры государственной поддержки и специальные социальные услуги, находящихся в их ведении;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предоставление субъектами, предоставляющими меры государственной поддержки и специальные социальные услуги, гарантированного объема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организации кадрового обеспечения, профессиональной подготовки, переподготовки и повышения квалификации работников социальной сферы;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проведение анализа, услуг по оценке и определению потребности населения в мерах государственной поддержки и специальных социальных услугах;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взаимодействие с физическими, юридическими лицами и государственными органами по вопросам предоставления специальных социальных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принятие мер по развитию системы предоставления государственных и специальных социальных услуг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оказание государственных и специальных социальных услуг в соответствии со стандартами в социально-трудовой сфере и в области социальной защиты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работа по оказанию социальной помощи и координации в оказании благотворительной помощи социально-уязвимым слоям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осуществление мер по назначению и выплате государственной адресной социальной помощи, жилищной помощи, семьям (гражданам) с низким доходом;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организация работы специальной комиссии по установлению стажа работы лицам, проработавшим не менее шести месяцев в годы Великой Отечественной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работа по обеспечению мер социальной поддержки ветеранов приравненных по льготам к ветеранам Великой Отечественной войны, ветеранов труда и ветеранов боевых действий на территории других государств;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организация работы специальной комиссии по регистрации и учҰту граждан, пострадавших вследствие ядерных испытаний на Семипалатинском ядерном полигоне и выдаче им удостоверений;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разработка и внесение на рассмотрение акимата района предложений по определению социально-уязвимых категорий граждан и социальных мер по их защите;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организация работы в сфере оказания социально-правовой помощи осужденным, состоящим на учете службы пробации,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осуществление функций по опеке и попечительству в отношении недееспособных или ограниченно дееспособных совершеннолетних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обеспечение лиц с инвалидностью средствами (техническими вспомогательными (компенсаторными) и (или) специальными средствами передвижения) в соответствии с индивидуальной программой абилитации и реабилитации;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обеспечение лиц с инвалидностью услугами индивидуального помощника, специалиста жестового языка в соответствии с индивидуальной программой абилитации и реабилитации;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обеспечение санаторно-курортным лечением лиц с инвалидностью и детей с инвалидностью в соответствии с индивидуальной программой абилитации и реабилитации;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предоставление дополнительных мер социальной помощи для лиц с инвалидностью и других категорий граждан, предусмотренных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координация работы по охвату лиц (семей), оказавшихся в трудной жизненной ситуации, всесторонней поддержкой в пределах компетенции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разработка проектов правовых и нормативных правовых актов акима и акимата района по вопросам, входящим в компетенцию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осуществление в интересах местного государственного управления иных полномочий, возлагаемых на местные исполнительные органы районов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осуществление иных функций, установленных законодательством Республики Казахстан.</w:t>
      </w:r>
    </w:p>
    <w:bookmarkStart w:name="z28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органа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Руководство Отделом осуществляется первым руководителем, который несет персональную ответственность за выполнение возложенных на Отдел задач и осуществление им своих полномочий.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Руководитель Отдела назначается на должность и освобождается от должности в соответствии с законодательством Республики Казахстан.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Отдела имеет заведующего сектором, который назначается должность и освобождается от должности в соответствии с законодательством Республики Казахстан.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Полномочия руководителя Отдела: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работу Отдела, осуществляет руководство его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координирует работу структурных и подведомственных учреждений;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назначает на должности и освобождает от должностей первых руководителей структурных и подведомственных учреждений, работников Отдела;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определяет права и распределяет обязанности руководителей структурных и подведомственных учреждений, а так же работников Отдела, обеспечивает надлежащую исполнительную и трудовую дисциплину;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применяет меры поощрения и налагает дисциплинарные взыскания на руководителей структурных и подведомственных учреждений, сотрудников Отдела;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структуру и штатную численность, план финансирования, годовую финансовую отчетность подведомственного учреждения.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проводит совещания с участием руководителей структурных подразделений и подведомственных организаций, ответственных работников Отдела;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издает приказы и дает указания по вопросам, входящим в его компетенцию, обязательные для выполнения всеми работниками;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подписывает служебную документацию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без доверенности действует от имени Отдела;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предоставляет интересы Отдела в государственных органах и иных организациях;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заключает договора и выдает доверенности;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утверждает порядок, планы Отдела, графики командировок, стажировок, обучение сотрудников в учебных центрах и иным видам повышения квалификации сотрудников;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открывает банковские счета;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принимает меры по противодействию коррупции в Отделе;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несет персональную ответственность за выполнение обязанностей по противодействию коррупции в Отделе;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иные полномочия, установленные законодательством Республики Казахстан.</w:t>
      </w:r>
    </w:p>
    <w:bookmarkStart w:name="z33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Отдел может иметь на праве оперативного управления обособленное имущество в случаях, предусмотренных законодательством.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Имущество Отдела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Имущество, закрепленное за Отделом относится к коммунальной собственности.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35"/>
    <w:bookmarkStart w:name="z38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органа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Реорганизация и упразднение (ликвидация) Отдела и его ведомств осуществляются в соответствии с законодательством Республики Казахстан: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При упразднении (ликвидация) Отдела имущество, оставшееся после удовлетворения требований кредиторов, остается в районной коммунальной собственности.</w:t>
      </w:r>
    </w:p>
    <w:bookmarkEnd w:id="3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