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698b" w14:textId="b7b6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Денисовского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декабря 2024 года № 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Архангельского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55672,0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9706,0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45966,0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56495,9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Архангельского сельского округа на 2025 год предусмотрен объем субвенций, передаваемых из районного бюджета в бюджет сельского округа в сумме 14 141,0 тысяча тенге.</w:t>
      </w:r>
    </w:p>
    <w:bookmarkEnd w:id="13"/>
    <w:bookmarkStart w:name="z40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Архангельского сельского округа предусмотрен возврат целевых текущих трансфертов, в бюджет района, в сумме 0,6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Аршалинского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58520,0 тысяч тенге, в том числе по: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12998,0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45522,0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59011,7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тысяча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- 491,7 тысячи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491,7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Аршалинского сельского округа на 2025 год предусмотрен объем субвенций, передаваемых из районного бюджета в бюджет сельского округа в сумме 31 294,0 тысячи тенге.</w:t>
      </w:r>
    </w:p>
    <w:bookmarkEnd w:id="27"/>
    <w:bookmarkStart w:name="z4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Аршалинского сельского округа предусмотрен возврат целевых текущих трансфертов, в бюджет района, в сумме 0,2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Аятского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289604,3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275022,3 тысячи тенге;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292174,9 тысячи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- 2570,6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2570,6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Аятского сельского округа на 2025 год предусмотрен объем субвенций, передаваемых из районного бюджета в бюджет сельского округа в сумме 13 590,0 тысяч тенге.</w:t>
      </w:r>
    </w:p>
    <w:bookmarkEnd w:id="36"/>
    <w:bookmarkStart w:name="z4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Аятского сельского округа предусмотрен возврат целевых текущих трансфертов, в бюджет района, в сумме 0,4 тысяч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Глебовка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34277,7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4133,2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29931,7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35049,8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Глебовка на 2025 год предусмотрен объем субвенций, передаваемых из районного бюджета в бюджет села в сумме 21 945,0 тысяч тенге.</w:t>
      </w:r>
    </w:p>
    <w:bookmarkEnd w:id="39"/>
    <w:bookmarkStart w:name="z4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села Глебовка предусмотрен возврат целевых текущих трансфертов, в бюджет района, в сумме 0,2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Денисовского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1160202,0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125850,5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8965,5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1025386,0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1173200,9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- 12998,9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12998,9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Денисовского сельского округа на 2025 год предусмотрен объем субвенций, передаваемых из районного бюджета в бюджет сельского округа в сумме 23 151,0 тысяча тенге.</w:t>
      </w:r>
    </w:p>
    <w:bookmarkEnd w:id="42"/>
    <w:bookmarkStart w:name="z4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бюджете Денисовского сельского округа предусмотрен возврат целевых текущих трансфертов, в бюджет района, в сумме 8,9 тысяч тенге.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Красноармейского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36893,0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14878,4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20865,0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42245,0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Красноармейского сельского округа на 2025 год предусмотрен объем субвенций, передаваемых из районного бюджета в бюджет сельского округа в сумме 15 514,0 тысяч тенге.</w:t>
      </w:r>
    </w:p>
    <w:bookmarkEnd w:id="45"/>
    <w:bookmarkStart w:name="z4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Учесть, что в бюджете Красноармейского сельского округа предусмотрен возврат целевых текущих трансфертов, в бюджет района, в сумме 0,1 тысяч тенге.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Крымское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111048,4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104908,4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111273,8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225,4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Крымское на 2025 год предусмотрен объем субвенций, передаваемых из районного бюджета в бюджет села в сумме 16 260,0 тысяч тенге.</w:t>
      </w:r>
    </w:p>
    <w:bookmarkEnd w:id="48"/>
    <w:bookmarkStart w:name="z4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Учесть, что в бюджете села Крымское предусмотрен возврат целевых текущих трансфертов, в бюджет района, в сумме 1,8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Перелески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249955,2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240223,2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Перелески на 2025 год предусмотрен объем субвенций, передаваемых из районного бюджета в бюджет села в сумме 15 263,0 тысячи тенге.</w:t>
      </w:r>
    </w:p>
    <w:bookmarkEnd w:id="51"/>
    <w:bookmarkStart w:name="z4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Учесть, что в бюджете села Перелески предусмотрен возврат целевых текущих трансфертов, в бюджет района, в сумме 0,1 тысяч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16-1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Покровского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3"/>
    <w:bookmarkStart w:name="z12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52819,8 тысяч тенге, в том числе по:</w:t>
      </w:r>
    </w:p>
    <w:bookmarkEnd w:id="54"/>
    <w:bookmarkStart w:name="z1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6319,5 тысяч тенге;</w:t>
      </w:r>
    </w:p>
    <w:bookmarkEnd w:id="55"/>
    <w:bookmarkStart w:name="z1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186,5 тысяч тенге;</w:t>
      </w:r>
    </w:p>
    <w:bookmarkEnd w:id="57"/>
    <w:bookmarkStart w:name="z1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46313,8 тысяч тенге;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382,9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Покровского сельского округа на 2025 год предусмотрен объем субвенций, передаваемых из районного бюджета в бюджет сельского округа в сумме 23 210,0 тысяч тенге.</w:t>
      </w:r>
    </w:p>
    <w:bookmarkEnd w:id="62"/>
    <w:bookmarkStart w:name="z4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Учесть, что в бюджете села Покровка предусмотрен возврат целевых текущих трансфертов, в бюджет района, в сумме 0,2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Приреченского сельского округа на 2054-2027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150894,1 тысячи тенге, в том числе по: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32521,0 тысяча тенге;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67"/>
    <w:bookmarkStart w:name="z1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118373,1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Start w:name="z15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9"/>
    <w:bookmarkStart w:name="z15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0"/>
    <w:bookmarkStart w:name="z15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71"/>
    <w:bookmarkStart w:name="z15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Приреченского сельского округа на 2025 год предусмотрен объем субвенций, передаваемых из районного бюджета в бюджет сельского округа в сумме 10 990,0 тысяч тенге.</w:t>
      </w:r>
    </w:p>
    <w:bookmarkEnd w:id="73"/>
    <w:bookmarkStart w:name="z4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Учесть, что в бюджете Приреченского сельского округа предусмотрен возврат целевых текущих трансфертов, в бюджет района, в сумме 0,6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20-1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Свердловского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63856,5 тысяч тенге, в том числе по: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7617,2 тысяч тенге;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56207,9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64162,5 тысячи тенге;</w:t>
      </w:r>
    </w:p>
    <w:bookmarkStart w:name="z1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9"/>
    <w:bookmarkStart w:name="z1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0"/>
    <w:bookmarkStart w:name="z1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1"/>
    <w:bookmarkStart w:name="z1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Свердловского сельского округа на 2025 год предусмотрен объем субвенций, передаваемых из районного бюджета в бюджет сельского округа в сумме 15 009,0 тысяч тенге.</w:t>
      </w:r>
    </w:p>
    <w:bookmarkEnd w:id="83"/>
    <w:bookmarkStart w:name="z4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22-1. Учесть, что в бюджете Свердловского сельского округа предусмотрен возврат целевых текущих трансфертов, в бюджет района, в сумме 1,5 тысяч тенге.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22-1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Тельманского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5"/>
    <w:bookmarkStart w:name="z1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225491,2 тысяча тенге, в том числе по:</w:t>
      </w:r>
    </w:p>
    <w:bookmarkEnd w:id="86"/>
    <w:bookmarkStart w:name="z1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14772,3 тысячи тенге;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210652,2 тысячи тенге;</w:t>
      </w:r>
    </w:p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226821,3 тысяча тенге;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9"/>
    <w:bookmarkStart w:name="z18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0"/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Тельманского сельского округа на 2025 год предусмотрен объем субвенций, передаваемых из районного бюджета в бюджет сельского округа в сумме 23 688,0 тысяч тенге.</w:t>
      </w:r>
    </w:p>
    <w:bookmarkEnd w:id="92"/>
    <w:bookmarkStart w:name="z4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Учесть, что в бюджете Тельманского сельского округа предусмотрен возврат целевых текущих трансфертов, в бюджет района, в сумме 1,7 тысяч тенге.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24-1 в соответствии с решением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2025 года.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Денисовского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1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2026 год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2027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0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Денисовского района на 2025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2026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2027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Денисовского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решение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3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2026 год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4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2027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Денисовского района на 2025 год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5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2026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5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2027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Денисовского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7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2026 год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7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2027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4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Денисовского района на 2025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решение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8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2026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9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2027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Денисовского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0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2026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1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Крымское на 2027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6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Денисовского района на 2025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2026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2027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Денисовского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решение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3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2026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4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2027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7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Денисовского района на 2025 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6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2026 год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6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2027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Денисовского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7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2026 год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8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2027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29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Денисовского района на 2025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решение маслихата Денисовского района Костанайской области от 10.11.2025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39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2026 год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</w:tbl>
    <w:bookmarkStart w:name="z40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2027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– в редакции решение маслихата Денисовского района Костанайской области от 12.03.2025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 о х о д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