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ce373" w14:textId="13ce3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Жанаозен от 20 марта 2018 года № 153 "Об утверждении Методики оценки деятельности административных государственных служащих корпуса "Б" государственного учреждения "Аппарат акима города Жанаозен" и исполнительных органов, финансируемых из местного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Жанаозен Мангистауской области от 8 октября 2024 года № 471. Утратило силу постановлением акимата города Жанаозен Мангистауской области от 8 декабря 2025 года № 467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Жанаозен Мангистауской области от 08.12.2025 № 467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города Жанаозен,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города Жанаозен от 20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акима города Жанаозен" и исполнительных органов, финансируемых из местного бюджета" (зарегистрирован в Реестре государственной регистрации нормативных правовых актов за № 3561) следущие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Методике оценки деятельности административных государственных служащих корпуса "Б" государственного учреждения "Аппарат акима города Жанаозен" и исполнительных органов, финансируемых из местного бюджета утвержденной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ff"/>
          <w:sz w:val="28"/>
        </w:rPr>
        <w:t xml:space="preserve">пункте 3:подпункт 12) 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5 сроки.";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Кайнарбаев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