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0e86" w14:textId="b920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Бозкол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декабря 2024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Утвердить бюджет сельского округа Бозкол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4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102001 тысяч тенге, в том числе:</w:t>
      </w:r>
    </w:p>
    <w:bookmarkEnd w:id="1"/>
    <w:bookmarkStart w:name="z4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10008 тысяч тенге;</w:t>
      </w:r>
    </w:p>
    <w:bookmarkEnd w:id="2"/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5695 тысяч тенге;</w:t>
      </w:r>
    </w:p>
    <w:bookmarkEnd w:id="3"/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143 тысяч тенге;</w:t>
      </w:r>
    </w:p>
    <w:bookmarkEnd w:id="4"/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86155 тысяч тенге;</w:t>
      </w:r>
    </w:p>
    <w:bookmarkEnd w:id="5"/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102431,5 тысяч тенге;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-430,5 тысяч тенге;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430,5 тысяч тенге;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430,5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2025 год предусмотрены целевые трансферты бюджету сельского округа Бозкол за счет средств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Бозкол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№362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Бозкол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№362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Бозкол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№362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Бозколь на 2025 год за счет средств республиканского бюджета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 акима на повышение заработной платы отдельных категорий гражданских служащих, работников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Дому культуры на повышение заработной платы отдельных категорий гражданских служащих, работников организаций,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опреснительной установки на повышение заработной платы отдельных категорий гражданских служащих, работников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