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ba17f" w14:textId="a8ba1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O бюджетах города районного значения, сел, поселков, сельских округов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20 декабря 2024 года № 28/270.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01.01.2025.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Абай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2 578 360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396 748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1 903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10 000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2 169 709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2 697 215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118 855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118 855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58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59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118 855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Абайского районного маслихата Карагандинской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42/385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в бюджет города Абай на 2025 год целевые трансферты из вышестоящего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поселка Топар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262 030 тысяч тенге, в том числе: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168 889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770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4 650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87 721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286 851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24 821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24 821 тысяч тенге:</w:t>
      </w:r>
    </w:p>
    <w:bookmarkEnd w:id="34"/>
    <w:bookmarkStart w:name="z59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59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24 821 тысяч тенге.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– в редакции решения Абайского районного маслихата Карагандинской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42/385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составе поступлений в бюджет поселка Топар на 2025 год целевые трансферты из вышестоящего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поселка Карабас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78 675 тысяч тенге, в том числе: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33 303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138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45 234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81 335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2 660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2 660 тысяч тенге: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2 660 тысяч тенге.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– в редакции решения Абайского районного маслихата Карагандинской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42/385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 в составе поступлений в бюджет поселка Карабас на 2025 год целевые трансферты из вышестоящего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7"/>
    <w:bookmarkStart w:name="z4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поселка Южный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61 032 тысяч тенге, в том числе: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13 601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2 845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44 586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62 721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1 689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1 689 тысяч тенге:</w:t>
      </w:r>
    </w:p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1 689 тысяч тенге. 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– в редакции решения Абайского районного маслихата Карагандинской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42/385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 в составе поступлений в бюджет поселка Южный на 2025 год целевые трансферты из вышестоящего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Дубовского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780 089 тысяч тенге, в том числе: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36 091 тысяч тенге;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331 тысяч тенге;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3 901 тысяч тенге;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739 766 тысяч тенге;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790 416 тысяч тенге;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6"/>
    <w:bookmarkStart w:name="z5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87"/>
    <w:bookmarkStart w:name="z5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10 327 тысяч тенге;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10 327 тысяч тенге: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10 327 тысяч тенге.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– в редакции решения Абайского районного маслихата Карагандинской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42/385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Учесть в составе поступлений в бюджет Дубовского сельского округа на 2025 год целевые трансферты из вышестоящего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Акбастауского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40 338 тысяч тенге, в том числе: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2 540 тысяч тенге;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37 798 тысяч тенге;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42 429 тысяч тенге;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4"/>
    <w:bookmarkStart w:name="z49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5"/>
    <w:bookmarkStart w:name="z49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2 091 тысяч тенге;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2 091 тысяч тенге: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2 091 тысяч тенге.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– в редакции решения Абайского районного маслихата Карагандинской области от 26.09.2025 </w:t>
      </w:r>
      <w:r>
        <w:rPr>
          <w:rFonts w:ascii="Times New Roman"/>
          <w:b w:val="false"/>
          <w:i w:val="false"/>
          <w:color w:val="000000"/>
          <w:sz w:val="28"/>
        </w:rPr>
        <w:t>№ 40/369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Учесть в составе поступлений в бюджет Акбастауского сельского округа на 2025 год целевые трансферты из вышестоящего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Есенгельдинского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13"/>
    <w:bookmarkStart w:name="z59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96 923 тысяч тенге, в том числе:</w:t>
      </w:r>
    </w:p>
    <w:bookmarkEnd w:id="114"/>
    <w:bookmarkStart w:name="z59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7 236 тысяч тенге;</w:t>
      </w:r>
    </w:p>
    <w:bookmarkEnd w:id="115"/>
    <w:bookmarkStart w:name="z59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16"/>
    <w:bookmarkStart w:name="z59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17"/>
    <w:bookmarkStart w:name="z59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89 687 тысяч тенге;</w:t>
      </w:r>
    </w:p>
    <w:bookmarkEnd w:id="118"/>
    <w:bookmarkStart w:name="z60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100 868 тысяч тенге;</w:t>
      </w:r>
    </w:p>
    <w:bookmarkEnd w:id="119"/>
    <w:bookmarkStart w:name="z60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20"/>
    <w:bookmarkStart w:name="z60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21"/>
    <w:bookmarkStart w:name="z60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2"/>
    <w:bookmarkStart w:name="z60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3"/>
    <w:bookmarkStart w:name="z60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4"/>
    <w:bookmarkStart w:name="z60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25"/>
    <w:bookmarkStart w:name="z60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3 945 тысяч тенге;</w:t>
      </w:r>
    </w:p>
    <w:bookmarkEnd w:id="126"/>
    <w:bookmarkStart w:name="z60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3 945 тысяч тенге:</w:t>
      </w:r>
    </w:p>
    <w:bookmarkEnd w:id="127"/>
    <w:bookmarkStart w:name="z60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28"/>
    <w:bookmarkStart w:name="z61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9"/>
    <w:bookmarkStart w:name="z61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3 945 тысяч тенге.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– в редакции решения Абайского районного маслихата Карагандинской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42/385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Учесть в составе поступлений в бюджет Есенгельдинского сельского округа на 2025 год целевые трансферты из вышестоящего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Карагандинского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32"/>
    <w:bookmarkStart w:name="z12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95 628 тысяч тенге, в том числе:</w:t>
      </w:r>
    </w:p>
    <w:bookmarkEnd w:id="133"/>
    <w:bookmarkStart w:name="z12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12 002 тысяч тенге;</w:t>
      </w:r>
    </w:p>
    <w:bookmarkEnd w:id="134"/>
    <w:bookmarkStart w:name="z13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35"/>
    <w:bookmarkStart w:name="z13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4 380 тысяч тенге;</w:t>
      </w:r>
    </w:p>
    <w:bookmarkEnd w:id="136"/>
    <w:bookmarkStart w:name="z13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79 246 тысяч тенге;</w:t>
      </w:r>
    </w:p>
    <w:bookmarkEnd w:id="137"/>
    <w:bookmarkStart w:name="z13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97 666 тысяч тенге;</w:t>
      </w:r>
    </w:p>
    <w:bookmarkEnd w:id="138"/>
    <w:bookmarkStart w:name="z13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39"/>
    <w:bookmarkStart w:name="z13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40"/>
    <w:bookmarkStart w:name="z13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41"/>
    <w:bookmarkStart w:name="z61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42"/>
    <w:bookmarkStart w:name="z61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3"/>
    <w:bookmarkStart w:name="z13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44"/>
    <w:bookmarkStart w:name="z14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2 038 тысяч тенге;</w:t>
      </w:r>
    </w:p>
    <w:bookmarkEnd w:id="145"/>
    <w:bookmarkStart w:name="z14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2 038 тысяч тенге:</w:t>
      </w:r>
    </w:p>
    <w:bookmarkEnd w:id="146"/>
    <w:bookmarkStart w:name="z14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47"/>
    <w:bookmarkStart w:name="z14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8"/>
    <w:bookmarkStart w:name="z14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2 038 тысяч тенге.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– в редакции решения Абайского районного маслихата Карагандинской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42/385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Учесть в составе поступлений в бюджет Карагандинского сельского округа на 2025 год целевые трансферты из вышестоящего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Коксунского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51"/>
    <w:bookmarkStart w:name="z14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153 617 тысяч тенге, в том числе:</w:t>
      </w:r>
    </w:p>
    <w:bookmarkEnd w:id="152"/>
    <w:bookmarkStart w:name="z14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22 880 тысяч тенге;</w:t>
      </w:r>
    </w:p>
    <w:bookmarkEnd w:id="153"/>
    <w:bookmarkStart w:name="z15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54"/>
    <w:bookmarkStart w:name="z15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400 тысяч тенге;</w:t>
      </w:r>
    </w:p>
    <w:bookmarkEnd w:id="155"/>
    <w:bookmarkStart w:name="z15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130 337 тысяч тенге;</w:t>
      </w:r>
    </w:p>
    <w:bookmarkEnd w:id="156"/>
    <w:bookmarkStart w:name="z15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190 459 тысяч тенге;</w:t>
      </w:r>
    </w:p>
    <w:bookmarkEnd w:id="157"/>
    <w:bookmarkStart w:name="z15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58"/>
    <w:bookmarkStart w:name="z15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59"/>
    <w:bookmarkStart w:name="z61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60"/>
    <w:bookmarkStart w:name="z61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61"/>
    <w:bookmarkStart w:name="z15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62"/>
    <w:bookmarkStart w:name="z15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63"/>
    <w:bookmarkStart w:name="z16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36 842 тысяч тенге;</w:t>
      </w:r>
    </w:p>
    <w:bookmarkEnd w:id="164"/>
    <w:bookmarkStart w:name="z16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36 842 тысяч тенге:</w:t>
      </w:r>
    </w:p>
    <w:bookmarkEnd w:id="165"/>
    <w:bookmarkStart w:name="z16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6"/>
    <w:bookmarkStart w:name="z16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7"/>
    <w:bookmarkStart w:name="z16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36 842 тысяч тенге.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– в редакции решения Абайского районного маслихата Карагандинской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42/385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Учесть в составе поступлений в бюджет Коксунского сельского округа на 2025 год целевые трансферты из вышестоящего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Курминского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70"/>
    <w:bookmarkStart w:name="z16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49 061 тысяч тенге, в том числе:</w:t>
      </w:r>
    </w:p>
    <w:bookmarkEnd w:id="171"/>
    <w:bookmarkStart w:name="z16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10 713 тысяч тенге;</w:t>
      </w:r>
    </w:p>
    <w:bookmarkEnd w:id="172"/>
    <w:bookmarkStart w:name="z17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73"/>
    <w:bookmarkStart w:name="z17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172 тысяч тенге;</w:t>
      </w:r>
    </w:p>
    <w:bookmarkEnd w:id="174"/>
    <w:bookmarkStart w:name="z17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38 176 тысяч тенге;</w:t>
      </w:r>
    </w:p>
    <w:bookmarkEnd w:id="175"/>
    <w:bookmarkStart w:name="z17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50 130 тысяч тенге;</w:t>
      </w:r>
    </w:p>
    <w:bookmarkEnd w:id="176"/>
    <w:bookmarkStart w:name="z17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77"/>
    <w:bookmarkStart w:name="z61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78"/>
    <w:bookmarkStart w:name="z61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79"/>
    <w:bookmarkStart w:name="z17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80"/>
    <w:bookmarkStart w:name="z17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81"/>
    <w:bookmarkStart w:name="z17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82"/>
    <w:bookmarkStart w:name="z18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1 069 тысяч тенге;</w:t>
      </w:r>
    </w:p>
    <w:bookmarkEnd w:id="183"/>
    <w:bookmarkStart w:name="z18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1 069 тысяч тенге:</w:t>
      </w:r>
    </w:p>
    <w:bookmarkEnd w:id="184"/>
    <w:bookmarkStart w:name="z18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5"/>
    <w:bookmarkStart w:name="z18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6"/>
    <w:bookmarkStart w:name="z18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1 069 тысяч тенге.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– в редакции решения Абайского районного маслихата Карагандинской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42/385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Учесть в составе поступлений в бюджет Курминского сельского округа на 2025 год целевые трансферты из вышестоящего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Кулаайгырского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89"/>
    <w:bookmarkStart w:name="z18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127 776 тысяч тенге, в том числе:</w:t>
      </w:r>
    </w:p>
    <w:bookmarkEnd w:id="190"/>
    <w:bookmarkStart w:name="z18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8 049 тысяч тенге;</w:t>
      </w:r>
    </w:p>
    <w:bookmarkEnd w:id="191"/>
    <w:bookmarkStart w:name="z19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92"/>
    <w:bookmarkStart w:name="z19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</w:p>
    <w:bookmarkEnd w:id="193"/>
    <w:bookmarkStart w:name="z19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119 527 тысяч тенге;</w:t>
      </w:r>
    </w:p>
    <w:bookmarkEnd w:id="194"/>
    <w:bookmarkStart w:name="z19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131 635 тысяч тенге;</w:t>
      </w:r>
    </w:p>
    <w:bookmarkEnd w:id="195"/>
    <w:bookmarkStart w:name="z61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96"/>
    <w:bookmarkStart w:name="z61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97"/>
    <w:bookmarkStart w:name="z19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98"/>
    <w:bookmarkStart w:name="z19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99"/>
    <w:bookmarkStart w:name="z19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00"/>
    <w:bookmarkStart w:name="z19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201"/>
    <w:bookmarkStart w:name="z20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3 859 тысяч тенге;</w:t>
      </w:r>
    </w:p>
    <w:bookmarkEnd w:id="202"/>
    <w:bookmarkStart w:name="z20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3 859 тысяч тенге:</w:t>
      </w:r>
    </w:p>
    <w:bookmarkEnd w:id="203"/>
    <w:bookmarkStart w:name="z20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04"/>
    <w:bookmarkStart w:name="z20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05"/>
    <w:bookmarkStart w:name="z20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3 859 тысяч тенге.</w:t>
      </w:r>
    </w:p>
    <w:bookmarkEnd w:id="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– в редакции решения Абайского районного маслихата Карагандинской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42/385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Учесть в составе поступлений в бюджет Кулаайгырского сельского округа на 2025 год целевые трансферты из вышестоящего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Утвердить бюджет Мичуринского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08"/>
    <w:bookmarkStart w:name="z20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131 245 тысяч тенге, в том числе:</w:t>
      </w:r>
    </w:p>
    <w:bookmarkEnd w:id="209"/>
    <w:bookmarkStart w:name="z20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6 744 тысяч тенге;</w:t>
      </w:r>
    </w:p>
    <w:bookmarkEnd w:id="210"/>
    <w:bookmarkStart w:name="z21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401 тысяч тенге;</w:t>
      </w:r>
    </w:p>
    <w:bookmarkEnd w:id="211"/>
    <w:bookmarkStart w:name="z21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2 225 тысяч тенге;</w:t>
      </w:r>
    </w:p>
    <w:bookmarkEnd w:id="212"/>
    <w:bookmarkStart w:name="z21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121 875 тысяч тенге;</w:t>
      </w:r>
    </w:p>
    <w:bookmarkEnd w:id="213"/>
    <w:bookmarkStart w:name="z6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132 775 тысяч тенге;</w:t>
      </w:r>
    </w:p>
    <w:bookmarkEnd w:id="214"/>
    <w:bookmarkStart w:name="z6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15"/>
    <w:bookmarkStart w:name="z21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16"/>
    <w:bookmarkStart w:name="z21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17"/>
    <w:bookmarkStart w:name="z21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18"/>
    <w:bookmarkStart w:name="z21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19"/>
    <w:bookmarkStart w:name="z21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220"/>
    <w:bookmarkStart w:name="z22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1 530 тысяч тенге;</w:t>
      </w:r>
    </w:p>
    <w:bookmarkEnd w:id="221"/>
    <w:bookmarkStart w:name="z22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1 530 тысяч тенге:</w:t>
      </w:r>
    </w:p>
    <w:bookmarkEnd w:id="222"/>
    <w:bookmarkStart w:name="z22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23"/>
    <w:bookmarkStart w:name="z22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24"/>
    <w:bookmarkStart w:name="z22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1 530 тысяч тенге.</w:t>
      </w:r>
    </w:p>
    <w:bookmarkEnd w:id="2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23 – в редакции решения Абайского районного маслихата Карагандинской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42/385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Учесть в составе поступлений в бюджет Мичуринского сельского округа на 2025 год целевые трансферты из вышестоящего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Утвердить бюджет Самарского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27"/>
    <w:bookmarkStart w:name="z24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38 938 тысяч тенге, в том числе:</w:t>
      </w:r>
    </w:p>
    <w:bookmarkEnd w:id="228"/>
    <w:bookmarkStart w:name="z24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4 618 тысяч тенге;</w:t>
      </w:r>
    </w:p>
    <w:bookmarkEnd w:id="229"/>
    <w:bookmarkStart w:name="z25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30"/>
    <w:bookmarkStart w:name="z51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31"/>
    <w:bookmarkStart w:name="z51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34 320 тысяч тенге;</w:t>
      </w:r>
    </w:p>
    <w:bookmarkEnd w:id="232"/>
    <w:bookmarkStart w:name="z25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46 107 тысяч тенге;</w:t>
      </w:r>
    </w:p>
    <w:bookmarkEnd w:id="233"/>
    <w:bookmarkStart w:name="z25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34"/>
    <w:bookmarkStart w:name="z25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35"/>
    <w:bookmarkStart w:name="z25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36"/>
    <w:bookmarkStart w:name="z25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37"/>
    <w:bookmarkStart w:name="z25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38"/>
    <w:bookmarkStart w:name="z25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239"/>
    <w:bookmarkStart w:name="z26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7 169 тысяч тенге;</w:t>
      </w:r>
    </w:p>
    <w:bookmarkEnd w:id="240"/>
    <w:bookmarkStart w:name="z26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7 169 тысяч тенге:</w:t>
      </w:r>
    </w:p>
    <w:bookmarkEnd w:id="241"/>
    <w:bookmarkStart w:name="z26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42"/>
    <w:bookmarkStart w:name="z26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43"/>
    <w:bookmarkStart w:name="z26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7 169 тысяч тенге.</w:t>
      </w:r>
    </w:p>
    <w:bookmarkEnd w:id="2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25 – в редакции решения Абайского районного маслихата Карагандинской области от 03.07.2025 </w:t>
      </w:r>
      <w:r>
        <w:rPr>
          <w:rFonts w:ascii="Times New Roman"/>
          <w:b w:val="false"/>
          <w:i w:val="false"/>
          <w:color w:val="000000"/>
          <w:sz w:val="28"/>
        </w:rPr>
        <w:t>№ 36/339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Учесть в составе поступлений в бюджет Самарского сельского округа на 2025 год целевые трансферты из вышестоящего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Утвердить бюджет села Сарепта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46"/>
    <w:bookmarkStart w:name="z22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47 502 тысяч тенге, в том числе:</w:t>
      </w:r>
    </w:p>
    <w:bookmarkEnd w:id="247"/>
    <w:bookmarkStart w:name="z22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4 856 тысяч тенге;</w:t>
      </w:r>
    </w:p>
    <w:bookmarkEnd w:id="248"/>
    <w:bookmarkStart w:name="z23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49"/>
    <w:bookmarkStart w:name="z23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50"/>
    <w:bookmarkStart w:name="z62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42 646 тысяч тенге;</w:t>
      </w:r>
    </w:p>
    <w:bookmarkEnd w:id="251"/>
    <w:bookmarkStart w:name="z62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49 604 тысяч тенге;</w:t>
      </w:r>
    </w:p>
    <w:bookmarkEnd w:id="252"/>
    <w:bookmarkStart w:name="z23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53"/>
    <w:bookmarkStart w:name="z23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54"/>
    <w:bookmarkStart w:name="z23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55"/>
    <w:bookmarkStart w:name="z23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56"/>
    <w:bookmarkStart w:name="z23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57"/>
    <w:bookmarkStart w:name="z23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258"/>
    <w:bookmarkStart w:name="z24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2 102 тысяч тенге;</w:t>
      </w:r>
    </w:p>
    <w:bookmarkEnd w:id="259"/>
    <w:bookmarkStart w:name="z24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2 102 тысяч тенге:</w:t>
      </w:r>
    </w:p>
    <w:bookmarkEnd w:id="260"/>
    <w:bookmarkStart w:name="z24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61"/>
    <w:bookmarkStart w:name="z24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62"/>
    <w:bookmarkStart w:name="z24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2 102 тысяч тенге.</w:t>
      </w:r>
    </w:p>
    <w:bookmarkEnd w:id="2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27 – в редакции решения Абайского районного маслихата Карагандинской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42/385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Учесть в составе поступлений в села Сарепта на 2025 год целевые трансферты из вышестоящего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Утвердить бюджет села Юбилейное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65"/>
    <w:bookmarkStart w:name="z62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53 182 тысяч тенге, в том числе:</w:t>
      </w:r>
    </w:p>
    <w:bookmarkEnd w:id="266"/>
    <w:bookmarkStart w:name="z62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12 538 тысяч тенге;</w:t>
      </w:r>
    </w:p>
    <w:bookmarkEnd w:id="267"/>
    <w:bookmarkStart w:name="z62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68"/>
    <w:bookmarkStart w:name="z62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69"/>
    <w:bookmarkStart w:name="z62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40 644 тысяч тенге;</w:t>
      </w:r>
    </w:p>
    <w:bookmarkEnd w:id="270"/>
    <w:bookmarkStart w:name="z62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57 510 тысяч тенге;</w:t>
      </w:r>
    </w:p>
    <w:bookmarkEnd w:id="271"/>
    <w:bookmarkStart w:name="z63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2"/>
    <w:bookmarkStart w:name="z63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73"/>
    <w:bookmarkStart w:name="z63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74"/>
    <w:bookmarkStart w:name="z63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75"/>
    <w:bookmarkStart w:name="z63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76"/>
    <w:bookmarkStart w:name="z63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277"/>
    <w:bookmarkStart w:name="z63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4 328 тысяч тенге;</w:t>
      </w:r>
    </w:p>
    <w:bookmarkEnd w:id="278"/>
    <w:bookmarkStart w:name="z63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4 328 тысяч тенге:</w:t>
      </w:r>
    </w:p>
    <w:bookmarkEnd w:id="279"/>
    <w:bookmarkStart w:name="z63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80"/>
    <w:bookmarkStart w:name="z63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81"/>
    <w:bookmarkStart w:name="z64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4 328 тысяч тенге.</w:t>
      </w:r>
    </w:p>
    <w:bookmarkEnd w:id="2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29 – в редакции решения Абайского районного маслихата Карагандинской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42/385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Учесть в составе поступлений в села Юбилейное на 2025 год целевые трансферты из вышестоящего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Настоящее решение вводится в действие с 1 января 2025 года.</w:t>
      </w:r>
    </w:p>
    <w:bookmarkEnd w:id="2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28/270</w:t>
            </w:r>
          </w:p>
        </w:tc>
      </w:tr>
    </w:tbl>
    <w:bookmarkStart w:name="z293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Абай на 2025 год</w:t>
      </w:r>
    </w:p>
    <w:bookmarkEnd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Абайского районного маслихата Карагандинской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42/385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2 578 360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2 169 709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2 169 709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2 169 709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28/270</w:t>
            </w:r>
          </w:p>
        </w:tc>
      </w:tr>
    </w:tbl>
    <w:bookmarkStart w:name="z295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Абай на 2026 год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2 305 157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1 915 644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1 915 644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1 915 644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1 564 809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28/270</w:t>
            </w:r>
          </w:p>
        </w:tc>
      </w:tr>
    </w:tbl>
    <w:bookmarkStart w:name="z297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Абай на 2027 год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299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города Абай из вышестоящего бюджета на 2025 год</w:t>
      </w:r>
    </w:p>
    <w:bookmarkEnd w:id="288"/>
    <w:bookmarkStart w:name="z55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Абайского районного маслихата Карагандинской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42/385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1 619 763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1 604 627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1 604 487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1 259 227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01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Топар на 2025 год</w:t>
      </w:r>
    </w:p>
    <w:bookmarkEnd w:id="290"/>
    <w:bookmarkStart w:name="z55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Абайского районного маслихата Карагандинской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42/385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28/270</w:t>
            </w:r>
          </w:p>
        </w:tc>
      </w:tr>
    </w:tbl>
    <w:bookmarkStart w:name="z303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Топар на 2026 год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28/270</w:t>
            </w:r>
          </w:p>
        </w:tc>
      </w:tr>
    </w:tbl>
    <w:bookmarkStart w:name="z305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Топар на 2027 год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28/270</w:t>
            </w:r>
          </w:p>
        </w:tc>
      </w:tr>
    </w:tbl>
    <w:bookmarkStart w:name="z307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поселка Топар из вышестоящего бюджета на 2025 год</w:t>
      </w:r>
    </w:p>
    <w:bookmarkEnd w:id="294"/>
    <w:bookmarkStart w:name="z56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– в редакции решения Абайского районного маслихата Карагандинской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42/385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28/270</w:t>
            </w:r>
          </w:p>
        </w:tc>
      </w:tr>
    </w:tbl>
    <w:bookmarkStart w:name="z309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Карабас на 2025 год</w:t>
      </w:r>
    </w:p>
    <w:bookmarkEnd w:id="296"/>
    <w:bookmarkStart w:name="z56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– в редакции решения Абайского районного маслихата Карагандинской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42/385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28/270</w:t>
            </w:r>
          </w:p>
        </w:tc>
      </w:tr>
    </w:tbl>
    <w:bookmarkStart w:name="z311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Карабас на 2026 год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28/270</w:t>
            </w:r>
          </w:p>
        </w:tc>
      </w:tr>
    </w:tbl>
    <w:bookmarkStart w:name="z313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Карабас на 2027 год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28/270</w:t>
            </w:r>
          </w:p>
        </w:tc>
      </w:tr>
    </w:tbl>
    <w:bookmarkStart w:name="z315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поселка Карабас из вышестоящего бюджета на 2025 год</w:t>
      </w:r>
    </w:p>
    <w:bookmarkEnd w:id="300"/>
    <w:bookmarkStart w:name="z56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– в редакции решения Абайского районного маслихата Карагандинской области от 26.09.2025 </w:t>
      </w:r>
      <w:r>
        <w:rPr>
          <w:rFonts w:ascii="Times New Roman"/>
          <w:b w:val="false"/>
          <w:i w:val="false"/>
          <w:color w:val="ff0000"/>
          <w:sz w:val="28"/>
        </w:rPr>
        <w:t>№ 40/369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28/270</w:t>
            </w:r>
          </w:p>
        </w:tc>
      </w:tr>
    </w:tbl>
    <w:bookmarkStart w:name="z317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Южный на 2025 год</w:t>
      </w:r>
    </w:p>
    <w:bookmarkEnd w:id="302"/>
    <w:bookmarkStart w:name="z56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Абайского районного маслихата Карагандинской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42/385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28/270</w:t>
            </w:r>
          </w:p>
        </w:tc>
      </w:tr>
    </w:tbl>
    <w:bookmarkStart w:name="z319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Южный на 2026 год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28/270</w:t>
            </w:r>
          </w:p>
        </w:tc>
      </w:tr>
    </w:tbl>
    <w:bookmarkStart w:name="z321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Южный на 2027 год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28/270</w:t>
            </w:r>
          </w:p>
        </w:tc>
      </w:tr>
    </w:tbl>
    <w:bookmarkStart w:name="z323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поселка Южный из вышестоящего бюджета на 2025 год</w:t>
      </w:r>
    </w:p>
    <w:bookmarkEnd w:id="306"/>
    <w:bookmarkStart w:name="z56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Абайского районного маслихата Карагандинской области от 03.07.2025 </w:t>
      </w:r>
      <w:r>
        <w:rPr>
          <w:rFonts w:ascii="Times New Roman"/>
          <w:b w:val="false"/>
          <w:i w:val="false"/>
          <w:color w:val="ff0000"/>
          <w:sz w:val="28"/>
        </w:rPr>
        <w:t>№ 36/339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25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Дубовского сельского округа на 2025 год</w:t>
      </w:r>
    </w:p>
    <w:bookmarkEnd w:id="308"/>
    <w:bookmarkStart w:name="z56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– в редакции решения Абайского районного маслихата Карагандинской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42/385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739 766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28/270</w:t>
            </w:r>
          </w:p>
        </w:tc>
      </w:tr>
    </w:tbl>
    <w:bookmarkStart w:name="z327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Дубовского сельского округа на 2026 год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15 195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28/270</w:t>
            </w:r>
          </w:p>
        </w:tc>
      </w:tr>
    </w:tbl>
    <w:bookmarkStart w:name="z329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Дубовского сельского округа на 2027 год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28/270</w:t>
            </w:r>
          </w:p>
        </w:tc>
      </w:tr>
    </w:tbl>
    <w:bookmarkStart w:name="z331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Дубовского сельского округа из вышестоящего бюджета на 2025 год</w:t>
      </w:r>
    </w:p>
    <w:bookmarkEnd w:id="312"/>
    <w:bookmarkStart w:name="z56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 – в редакции решения Абайского районного маслихата Карагандинской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42/385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644 118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644 118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28/270</w:t>
            </w:r>
          </w:p>
        </w:tc>
      </w:tr>
    </w:tbl>
    <w:bookmarkStart w:name="z333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Акбастауского сельского округа на 2025 год</w:t>
      </w:r>
    </w:p>
    <w:bookmarkEnd w:id="314"/>
    <w:bookmarkStart w:name="z56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 – в редакции решения Абайского районного маслихата Карагандинской области от 26.09.2025 </w:t>
      </w:r>
      <w:r>
        <w:rPr>
          <w:rFonts w:ascii="Times New Roman"/>
          <w:b w:val="false"/>
          <w:i w:val="false"/>
          <w:color w:val="ff0000"/>
          <w:sz w:val="28"/>
        </w:rPr>
        <w:t>№ 40/369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28/270</w:t>
            </w:r>
          </w:p>
        </w:tc>
      </w:tr>
    </w:tbl>
    <w:bookmarkStart w:name="z335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Акбастауского сельского округа на 2026 год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28/270</w:t>
            </w:r>
          </w:p>
        </w:tc>
      </w:tr>
    </w:tbl>
    <w:bookmarkStart w:name="z337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Акбастауского сельского округа на 2027 год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28/270</w:t>
            </w:r>
          </w:p>
        </w:tc>
      </w:tr>
    </w:tbl>
    <w:bookmarkStart w:name="z339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Акбастауского сельского округа из вышестоящего бюджета на 2025 год</w:t>
      </w:r>
    </w:p>
    <w:bookmarkEnd w:id="318"/>
    <w:bookmarkStart w:name="z56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24 – в редакции решения Абайского районного маслихата Карагандинской области от 03.07.2025 </w:t>
      </w:r>
      <w:r>
        <w:rPr>
          <w:rFonts w:ascii="Times New Roman"/>
          <w:b w:val="false"/>
          <w:i w:val="false"/>
          <w:color w:val="ff0000"/>
          <w:sz w:val="28"/>
        </w:rPr>
        <w:t>№ 36/339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41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Есенгельдинского сельского округа на 2025 год</w:t>
      </w:r>
    </w:p>
    <w:bookmarkEnd w:id="320"/>
    <w:bookmarkStart w:name="z56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Абайского районного маслихата Карагандинской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42/385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28/270</w:t>
            </w:r>
          </w:p>
        </w:tc>
      </w:tr>
    </w:tbl>
    <w:bookmarkStart w:name="z343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Есенгельдинского сельского округа на 2026 год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28/270</w:t>
            </w:r>
          </w:p>
        </w:tc>
      </w:tr>
    </w:tbl>
    <w:bookmarkStart w:name="z345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Есенгельдинского сельского округа на 2027 год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47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Есенгельдинского сельского округа из вышестоящего бюджета на 2025 год</w:t>
      </w:r>
    </w:p>
    <w:bookmarkEnd w:id="324"/>
    <w:bookmarkStart w:name="z57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Абайского районного маслихата Карагандинской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42/385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49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Карагандинского сельского округа на 2025 год</w:t>
      </w:r>
    </w:p>
    <w:bookmarkEnd w:id="326"/>
    <w:bookmarkStart w:name="z57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29 – в редакции решения Абайского районного маслихата Карагандинской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42/385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28/270</w:t>
            </w:r>
          </w:p>
        </w:tc>
      </w:tr>
    </w:tbl>
    <w:bookmarkStart w:name="z351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Карагандинского сельского округа на 2026 год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12 355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28/270</w:t>
            </w:r>
          </w:p>
        </w:tc>
      </w:tr>
    </w:tbl>
    <w:bookmarkStart w:name="z353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Карагандинского сельского округа на 2027 год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12 921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55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Карагандинского сельского округа из вышестоящего бюджета на 2025 год</w:t>
      </w:r>
    </w:p>
    <w:bookmarkEnd w:id="330"/>
    <w:bookmarkStart w:name="z57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32 – в редакции решения Абайского районного маслихата Карагандинской области от 03.07.2025 </w:t>
      </w:r>
      <w:r>
        <w:rPr>
          <w:rFonts w:ascii="Times New Roman"/>
          <w:b w:val="false"/>
          <w:i w:val="false"/>
          <w:color w:val="ff0000"/>
          <w:sz w:val="28"/>
        </w:rPr>
        <w:t>№ 36/339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57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Коксунского сельского округа на 2025 год</w:t>
      </w:r>
    </w:p>
    <w:bookmarkEnd w:id="332"/>
    <w:bookmarkStart w:name="z57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33 – в редакции решения Абайского районного маслихата Карагандинской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42/385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28/270</w:t>
            </w:r>
          </w:p>
        </w:tc>
      </w:tr>
    </w:tbl>
    <w:bookmarkStart w:name="z359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Коксунского сельского округа на 2026 год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28/270</w:t>
            </w:r>
          </w:p>
        </w:tc>
      </w:tr>
    </w:tbl>
    <w:bookmarkStart w:name="z361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Коксунского сельского округа на 2027 год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28/270</w:t>
            </w:r>
          </w:p>
        </w:tc>
      </w:tr>
    </w:tbl>
    <w:bookmarkStart w:name="z363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Коксунского сельского округа из вышестоящего бюджета на 2025 год</w:t>
      </w:r>
    </w:p>
    <w:bookmarkEnd w:id="336"/>
    <w:bookmarkStart w:name="z64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36 – в редакции решения Абайского районного маслихата Карагандинской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42/385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28/270</w:t>
            </w:r>
          </w:p>
        </w:tc>
      </w:tr>
    </w:tbl>
    <w:bookmarkStart w:name="z365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Курминского сельского округа на 2025 год</w:t>
      </w:r>
    </w:p>
    <w:bookmarkEnd w:id="338"/>
    <w:bookmarkStart w:name="z57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– в редакции решения Абайского районного маслихата Карагандинской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42/385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28/270</w:t>
            </w:r>
          </w:p>
        </w:tc>
      </w:tr>
    </w:tbl>
    <w:bookmarkStart w:name="z367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Курминского сельского округа на 2026 год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28/270</w:t>
            </w:r>
          </w:p>
        </w:tc>
      </w:tr>
    </w:tbl>
    <w:bookmarkStart w:name="z369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Курминского сельского округа на 2027 год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2 270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28/270</w:t>
            </w:r>
          </w:p>
        </w:tc>
      </w:tr>
    </w:tbl>
    <w:bookmarkStart w:name="z371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Курминского сельского округа из вышестоящего бюджета на 2025 год</w:t>
      </w:r>
    </w:p>
    <w:bookmarkEnd w:id="342"/>
    <w:bookmarkStart w:name="z57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– в редакции решения Абайского районного маслихата Карагандинской области от 26.09.2025 </w:t>
      </w:r>
      <w:r>
        <w:rPr>
          <w:rFonts w:ascii="Times New Roman"/>
          <w:b w:val="false"/>
          <w:i w:val="false"/>
          <w:color w:val="ff0000"/>
          <w:sz w:val="28"/>
        </w:rPr>
        <w:t>№ 40/369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28/270</w:t>
            </w:r>
          </w:p>
        </w:tc>
      </w:tr>
    </w:tbl>
    <w:bookmarkStart w:name="z373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Кулаайгырского сельского округа на 2025 год</w:t>
      </w:r>
    </w:p>
    <w:bookmarkEnd w:id="344"/>
    <w:bookmarkStart w:name="z57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41 – в редакции решения Абайского районного маслихата Карагандинской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42/385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28/270</w:t>
            </w:r>
          </w:p>
        </w:tc>
      </w:tr>
    </w:tbl>
    <w:bookmarkStart w:name="z375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Кулаайгырского сельского округа на 2026 год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28/270</w:t>
            </w:r>
          </w:p>
        </w:tc>
      </w:tr>
    </w:tbl>
    <w:bookmarkStart w:name="z377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Кулаайгырского сельского округа на 2027 год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79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Кулаайгырского сельского округа из вышестоящего бюджета на 2025 год</w:t>
      </w:r>
    </w:p>
    <w:bookmarkEnd w:id="348"/>
    <w:bookmarkStart w:name="z57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44 – в редакции решения Абайского районного маслихата Карагандинской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42/385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81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2025 год</w:t>
      </w:r>
    </w:p>
    <w:bookmarkEnd w:id="350"/>
    <w:bookmarkStart w:name="z57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45 – в редакции решения Абайского районного маслихата Карагандинской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42/385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28/270</w:t>
            </w:r>
          </w:p>
        </w:tc>
      </w:tr>
    </w:tbl>
    <w:bookmarkStart w:name="z383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2026 год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28/270</w:t>
            </w:r>
          </w:p>
        </w:tc>
      </w:tr>
    </w:tbl>
    <w:bookmarkStart w:name="z385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2027 год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28/270</w:t>
            </w:r>
          </w:p>
        </w:tc>
      </w:tr>
    </w:tbl>
    <w:bookmarkStart w:name="z387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Мичуринского сельского округа из вышестоящего бюджета на 2025 год</w:t>
      </w:r>
    </w:p>
    <w:bookmarkEnd w:id="354"/>
    <w:bookmarkStart w:name="z57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48 – в редакции решения Абайского районного маслихата Карагандинской области от 03.07.2025 </w:t>
      </w:r>
      <w:r>
        <w:rPr>
          <w:rFonts w:ascii="Times New Roman"/>
          <w:b w:val="false"/>
          <w:i w:val="false"/>
          <w:color w:val="ff0000"/>
          <w:sz w:val="28"/>
        </w:rPr>
        <w:t>№ 36/339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89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Самарского сельского округа на 2025 год</w:t>
      </w:r>
    </w:p>
    <w:bookmarkEnd w:id="356"/>
    <w:bookmarkStart w:name="z58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49 – в редакции решения Абайского районного маслихата Карагандинской области от 03.07.2025 </w:t>
      </w:r>
      <w:r>
        <w:rPr>
          <w:rFonts w:ascii="Times New Roman"/>
          <w:b w:val="false"/>
          <w:i w:val="false"/>
          <w:color w:val="ff0000"/>
          <w:sz w:val="28"/>
        </w:rPr>
        <w:t>№ 36/339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28/270</w:t>
            </w:r>
          </w:p>
        </w:tc>
      </w:tr>
    </w:tbl>
    <w:bookmarkStart w:name="z391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Самарского сельского округа на 2026 год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28/270</w:t>
            </w:r>
          </w:p>
        </w:tc>
      </w:tr>
    </w:tbl>
    <w:bookmarkStart w:name="z393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Самарского сельского округа на 2027 год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95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Самарского сельского округа из вышестоящего бюджета на 2025 год</w:t>
      </w:r>
    </w:p>
    <w:bookmarkEnd w:id="360"/>
    <w:bookmarkStart w:name="z58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52 – в редакции решения Абайского районного маслихата Карагандинской области от 03.07.2025 </w:t>
      </w:r>
      <w:r>
        <w:rPr>
          <w:rFonts w:ascii="Times New Roman"/>
          <w:b w:val="false"/>
          <w:i w:val="false"/>
          <w:color w:val="ff0000"/>
          <w:sz w:val="28"/>
        </w:rPr>
        <w:t>№ 36/339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97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Сарепта на 2025 год</w:t>
      </w:r>
    </w:p>
    <w:bookmarkEnd w:id="362"/>
    <w:bookmarkStart w:name="z58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53 – в редакции решения Абайского районного маслихата Карагандинской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42/385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28/270</w:t>
            </w:r>
          </w:p>
        </w:tc>
      </w:tr>
    </w:tbl>
    <w:bookmarkStart w:name="z399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Сарепта на 2026 год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28/270</w:t>
            </w:r>
          </w:p>
        </w:tc>
      </w:tr>
    </w:tbl>
    <w:bookmarkStart w:name="z401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Сарепта на 2027 год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403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села Сарепта из вышестоящего бюджета на 2025 год</w:t>
      </w:r>
    </w:p>
    <w:bookmarkEnd w:id="366"/>
    <w:bookmarkStart w:name="z58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56 – в редакции решения Абайского районного маслихата Карагандинской области от 03.07.2025 </w:t>
      </w:r>
      <w:r>
        <w:rPr>
          <w:rFonts w:ascii="Times New Roman"/>
          <w:b w:val="false"/>
          <w:i w:val="false"/>
          <w:color w:val="ff0000"/>
          <w:sz w:val="28"/>
        </w:rPr>
        <w:t>№ 36/339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405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Юбилейное на 2025 год</w:t>
      </w:r>
    </w:p>
    <w:bookmarkEnd w:id="368"/>
    <w:bookmarkStart w:name="z58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57 – в редакции решения Абайского районного маслихата Карагандинской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42/385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3 492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28/270</w:t>
            </w:r>
          </w:p>
        </w:tc>
      </w:tr>
    </w:tbl>
    <w:bookmarkStart w:name="z407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Юбилейное на 2026 год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28/270</w:t>
            </w:r>
          </w:p>
        </w:tc>
      </w:tr>
    </w:tbl>
    <w:bookmarkStart w:name="z409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Юбилейное на 2027 год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28/270</w:t>
            </w:r>
          </w:p>
        </w:tc>
      </w:tr>
    </w:tbl>
    <w:bookmarkStart w:name="z411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села Юбилейное из вышестоящего бюджета на 2025 год</w:t>
      </w:r>
    </w:p>
    <w:bookmarkEnd w:id="372"/>
    <w:p>
      <w:pPr>
        <w:spacing w:after="0"/>
        <w:ind w:left="0"/>
        <w:jc w:val="both"/>
      </w:pPr>
      <w:bookmarkStart w:name="z585" w:id="373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60 – в редакции решения Абайского районного маслихата Карагандинской области от 03.07.2025 </w:t>
      </w:r>
      <w:r>
        <w:rPr>
          <w:rFonts w:ascii="Times New Roman"/>
          <w:b w:val="false"/>
          <w:i w:val="false"/>
          <w:color w:val="ff0000"/>
          <w:sz w:val="28"/>
        </w:rPr>
        <w:t>№ 36/339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373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