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4137" w14:textId="9df4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 на территории города Балхаш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Балхаш Карагандинской области от 12 февраля 2024 года № 1-р. Утратило силу решением акима города Балхаш Карагандинской области от 7 февраля 2025 года № 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города Балхаш Карагандинской области от 07.02.2025 </w:t>
      </w:r>
      <w:r>
        <w:rPr>
          <w:rFonts w:ascii="Times New Roman"/>
          <w:b w:val="false"/>
          <w:i w:val="false"/>
          <w:color w:val="ff0000"/>
          <w:sz w:val="28"/>
        </w:rPr>
        <w:t>№ 1-р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№240 "Об установлении классификации чрезвычайных ситуаций природного и техногенного характера"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города Балхаш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назначить заместителя акима города Балхаш Айдарханова Темирхан Айдархановича.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