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69052" w14:textId="ee690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коммунального государственного учреждения "Детский дом "Асем" управления образования Карагандинской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16 апреля 2024 года № 24/03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Гражданским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Социальным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имуществе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профилактике правонарушений среди несовершеннолетних и предупреждении детской безнадзорности и беспризорности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", приказами Министра образования и науки Республики Казахстан от 22 февраля 2013 года </w:t>
      </w:r>
      <w:r>
        <w:rPr>
          <w:rFonts w:ascii="Times New Roman"/>
          <w:b w:val="false"/>
          <w:i w:val="false"/>
          <w:color w:val="000000"/>
          <w:sz w:val="28"/>
        </w:rPr>
        <w:t>№ 50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номенклатуры видов организаций образования" и Министра просвещения Республики Казахстан от 31 августа 2022 года </w:t>
      </w:r>
      <w:r>
        <w:rPr>
          <w:rFonts w:ascii="Times New Roman"/>
          <w:b w:val="false"/>
          <w:i w:val="false"/>
          <w:color w:val="000000"/>
          <w:sz w:val="28"/>
        </w:rPr>
        <w:t>№ 385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деятельности организаций дошкольного, среднего, технического и профессионального, послесреднего образования, дополнительного образования соответствующих типов и видов", акимат Карагандинской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коммунальное государственное учреждение "Детский дом "Асем" управления образования Карагандинской области" в коммунальное государственное учреждение "Центр поддержки детей, нуждающихся в специальных социальных услугах "Асем" управления образования Карагандинской области".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учреждениям "Управление образования Карагандинской области", "Управление экономики Карагандинской области" в установленном законодательством порядке принять меры, вытекающие из настоящего постановления.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области.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Карагандинской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Булекпаев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