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10eb" w14:textId="4d11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30 декабря 2024 года №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Вступает в силу с 05.04.2024.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 следующие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44-1)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"44-1) разработка, согласование с уполномоченным органом в сфере разрешений и уведомлений и уполномоченным органом в сфере информатизации проекта нормативного правового акта об утверждении разрешительных требований и перечня документов, подтверждающих соответствие им, форм заявлений для получения разрешения второй категории, форм разрешений второй категории, правил осуществления разрешительных процедур и правил осуществления деятельности операторов технического осмотра;";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области Абай"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43-1) следующего содержания: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Акмолинской области"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43-1) следующего содержания: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Актюбинской области"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44-1) следующего содержания: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Алматинской области"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48-1) следующего содержания: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городу Алматы"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43-1) следующего содержания: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городу Астане"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48-1) следующего содержания: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Атырауской области"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47-1) следующего содержания: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Западно-Казахстанской области"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47-1) следующего содержания: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области Жетісу"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43-1) следующего содержания: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Жамбылской области"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43-1) следующего содержания: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Карагандинской области"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48-1) следующего содержания: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Костанайской области"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48-1) следующего содержания: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Кызылординской области"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47-1) следующего содержания: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Мангистауской области"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48-1) следующего содержания: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Павлодарской области"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47-1) следующего содержания: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Северо-Казахстанской области"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48-1) следующего содержания: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Туркестанской области"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47-1) следующего содержания: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области Ұлытау"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43-1) следующего содержания:</w:t>
      </w:r>
    </w:p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Восточно-Казахстанской области"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48-1) следующего содержания:</w:t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республиканского государственного учреждения "Инспекция транспортного контроля по городу Шымкент" Комитета автомобильного транспорта и транспортного контроля Министерства транспорта Республики Казахстан", утвержденного указанным приказом, дополнить подпунктом 47-1) следующего содержания:</w:t>
      </w:r>
    </w:p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уведомлениях";".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 5 апреля 2024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