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937e" w14:textId="4879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26 ноября 2024 года № 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протоколом Республиканской бюджетной комиссии от 13 августа 2024 года № 17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118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2024 – 2025 учебный год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бюджетного образовательного учреждения высшего образования "Российский химико-технологического университет им. Д.И. Менделеева"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6 544,8*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5 550,4*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Дифференцированный грант,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Королевы в Белфесте "Queen's University Belfast" на базе НАО "Университета Нархоз"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города Гонконг "City University of Hong Kong" на базе НАО Казахский национальный исследовательский технический университет имени К.Сатпаева"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Технического университета Берлин на базе НАО "Каспийский университет технологий и инжиниринга имени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(в том числе по неклиническим специальностям – 200, на обучение иностранных граждан по международным соглашениям - 20)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туризма и спорта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118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2024 – 2025 учебный год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7 107,2*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магистрантов в филиале Университета города Гонконг "City University of Hong Kong" на базе НАО Казахский национальный исследовательский технический университет имени К.Сатпаева"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магистрантов в филиале Технического университета Берлин на базе НАО "Каспийский университет технологий и инжиниринга имени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профильного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 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 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Высший Судебный Совет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туризма и спорта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3 895,7*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(научно – педагогическая/ профильная)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докторанта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 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 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118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2025 – 2026 учебный год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бюджетного образовательного учреждения высшего образования "Российский химико-технологического университет им. Д.И. Менделеева"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5 094,5*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Дифференцированный грант,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Королевы в Белфесте "Queen's University Belfast" на базе НАО "Университета Нархоз"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города Гонконг "City University of Hong Kong" на базе НАО Казахский национальный исследовательский технический университет имени К.Сатпаева"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Технического университета Берлин на базе НАО "Каспийский университет технологий и инжиниринга имени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(в том числе по неклиническим специальностям – 200, на обучение иностранных граждан по международным соглашениям - 20)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туризма и спорта Республики Казахстан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 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118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2025 – 2026 учебный год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магистрантов в филиале Университета города Гонконг "City University of Hong Kong" на базе НАО Казахский национальный исследовательский технический университет имени К.Сатпаева"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магистрантов в филиале Технического университета Берлин на базе НАО "Каспийский университет технологий и инжиниринга имени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профильного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 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 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Высший Судебный Совет Республики Казахстан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туризма и спорта Республики Казахстан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3 575,7*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(научно – педагогическая/ профильная)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докторанта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 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 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118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2026 – 2027 учебный год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бюджетного образовательного учреждения высшего образования "Российский химико-технологического университет им. Д.И. Менделеева"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студентов в АОО "Назарбаев Университет"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Дифференцированный грант,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Королевы в Белфесте "Queen's University Belfast" на базе НАО "Университета Нархоз"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города Гонконг "City University of Hong Kong" на базе НАО Казахский национальный исследовательский технический университет имени К.Сатпаева"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Технического университета Берлин на базе НАО "Каспийский университет технологий и инжиниринга имени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(в том числе по неклиническим специальностям – 200, на обучение иностранных граждан по международным соглашениям - 20)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туризма и спорта Республики Казахстан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118</w:t>
            </w:r>
          </w:p>
        </w:tc>
      </w:tr>
    </w:tbl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2026 – 2027 учебный год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города Гонконг "City University of Hong Kong" на базе НАО Казахский национальный исследовательский технический университет имени К.Сатпаева"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Технического университета Берлин на базе НАО "Каспийский университет технологий и инжиниринга имени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профильного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 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 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Высший Судебный Совет Республики Казахстан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туризма и спорта Республики Казахстан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(научно – педагогическая/ профильная)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докторанта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 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 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