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803e" w14:textId="1568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поселков, сельских округов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31 декабря 2024 года №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Жезды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271 038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11 177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259 861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290 074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-19 036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19 036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4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19 036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Улытауского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317 073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27 139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289 934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338 871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-21 798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21 798 тысяч тенге:</w:t>
      </w:r>
    </w:p>
    <w:bookmarkEnd w:id="33"/>
    <w:bookmarkStart w:name="z4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21 798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Актас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98 275 тысяч тенге, в том числе: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2 250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96 025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98 282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9"/>
    <w:bookmarkStart w:name="z4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тысяч тенге: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тысяч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Карсакпай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250 026 тысяч тенге, в том числе: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15 332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234 694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255 511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6"/>
    <w:bookmarkStart w:name="z44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-5 485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5 485 тысяч тенге: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5 485 тысяч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Каракенгирского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75 145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7 749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65 166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75 149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3"/>
    <w:bookmarkStart w:name="z44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тысяч тенге;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тысяч тенге: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тысяч тенге.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Аманкельдинского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71 191 тысяч тенге, в том числе: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5 495 тысяч тенге;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65 696 тысяч тенге;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71 194 тысяч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0"/>
    <w:bookmarkStart w:name="z44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тысяч тенге;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тысяч тенге: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тысяч тенге.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Шенберского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74 520 тысяч тенге, в том числе: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2 147 тысяч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72 373 тысяч тенге;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74 559 тысяч тенге;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7"/>
    <w:bookmarkStart w:name="z4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 тысяч тенге;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 тысяч тенге:</w:t>
      </w:r>
    </w:p>
    <w:bookmarkEnd w:id="123"/>
    <w:bookmarkStart w:name="z4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 тысяч тенге.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Егиндинского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97 614 тысяч тенге, в том числе: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654 тысяч тенге;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96 960 тысяч тенге;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97 617 тысяч тенге;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4"/>
    <w:bookmarkStart w:name="z4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тысяч тенге;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тысяч тенге: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тысяч тенге.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Алгабасского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83 899 тысяч тенге, в том числе: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4 842 тысяч тенге;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79 057 тысяч тенге;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83 903 тысяч тенге;</w:t>
      </w:r>
    </w:p>
    <w:bookmarkEnd w:id="151"/>
    <w:bookmarkStart w:name="z45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тысяч тенге;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тысяч тенге: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тысяч тенге.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Мибулакского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66 434 тысяч тенге, в том числе: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13 337 тысяч тенге;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53 097 тысяч тенге;</w:t>
      </w:r>
    </w:p>
    <w:bookmarkEnd w:id="168"/>
    <w:bookmarkStart w:name="z45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66 438 тысяч тенге;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тысяч тенге;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тысяч тенге: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тысяч тенге.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Сарысуского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571 371 тысяч тенге, в том числе: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10 581 тысяч тенге;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85"/>
    <w:bookmarkStart w:name="z45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560 790 тысяч тенге;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571 374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тысяч тенге;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тысяч тенге: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тысяч тенге.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Жанкельдинского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105 513 тысяч тенге, в том числе: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4 654 тысяч тенге;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2"/>
    <w:bookmarkStart w:name="z45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100 859 тысяч тенге;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105 546 тысяч тенге;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 тысяч тенге;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тысяч тенге: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тысяч тенге.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Терсакканского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176 826 тысяч тенге, в том числе: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3 088 тысяч тенге;</w:t>
      </w:r>
    </w:p>
    <w:bookmarkEnd w:id="219"/>
    <w:bookmarkStart w:name="z45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173 738 тысяч тенге;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176 831 тысяч тенге;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тысяч тенге;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тысяч тенге: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тысяч тенге.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Борсенгирского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110 155 тысяч тенге, в том числе:</w:t>
      </w:r>
    </w:p>
    <w:bookmarkEnd w:id="236"/>
    <w:bookmarkStart w:name="z4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11 737 тысяч тенге;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88 418 тысяч тенге;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110 163 тысяч тенге;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тысяч тенге;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тысяч тенге: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тысяч тенге.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Коскольского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3"/>
    <w:bookmarkStart w:name="z4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151 568 тысяч тенге, в том числе:</w:t>
      </w:r>
    </w:p>
    <w:bookmarkEnd w:id="254"/>
    <w:bookmarkStart w:name="z4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4 902 тысяч тенге;</w:t>
      </w:r>
    </w:p>
    <w:bookmarkEnd w:id="255"/>
    <w:bookmarkStart w:name="z4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6"/>
    <w:bookmarkStart w:name="z4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57"/>
    <w:bookmarkStart w:name="z4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146 666 тысяч тенге;</w:t>
      </w:r>
    </w:p>
    <w:bookmarkEnd w:id="258"/>
    <w:bookmarkStart w:name="z4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151 570 тысяч тенге;</w:t>
      </w:r>
    </w:p>
    <w:bookmarkEnd w:id="259"/>
    <w:bookmarkStart w:name="z4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0"/>
    <w:bookmarkStart w:name="z4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1"/>
    <w:bookmarkStart w:name="z4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2"/>
    <w:bookmarkStart w:name="z4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3"/>
    <w:bookmarkStart w:name="z4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4"/>
    <w:bookmarkStart w:name="z4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5"/>
    <w:bookmarkStart w:name="z4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тысяч тенге;</w:t>
      </w:r>
    </w:p>
    <w:bookmarkEnd w:id="266"/>
    <w:bookmarkStart w:name="z4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тысяч тенге:</w:t>
      </w:r>
    </w:p>
    <w:bookmarkEnd w:id="267"/>
    <w:bookmarkStart w:name="z4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8"/>
    <w:bookmarkStart w:name="z4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9"/>
    <w:bookmarkStart w:name="z4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тысяч тенге.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субвенции, передаваемые из районного бюджета в бюджеты поселков, сельских округов на 2025 год в сумме 265 637 тысяч тенге, в том числе: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Жезды – 136 732 тысяч тенге;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Улытауский сельский округ – 34 029 тысяч тенге;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Актас – 9 307 тысяч тенге;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Карсакпай – 4 555 тысяч тенге;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Каракенгирский сельский округ – 4 304 тысяч тенге;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Аманкельдинский сельский округ – 5 722 тысяч тенге;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Шенберский сельский округ – 6 969 тысяч тенге;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Егиндинский сельский округ – 16 261 тысяч тенге;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7 599 тысяч тенге;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Мибулакский сельский округ – 8 241 тысяч тенге;</w:t>
      </w:r>
    </w:p>
    <w:bookmarkEnd w:id="281"/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Сарысуский сельский округ – 5 739 тысяч тенге;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Жанкельдинский сельский округ – 8 318 тысяч тенге;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Терсакканский сельский округ – 5 439 тысяч тенге;</w:t>
      </w:r>
    </w:p>
    <w:bookmarkEnd w:id="284"/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Борсенгирский сельский округ – 6 577 тысяч тенге;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– 5 845 тысяч тенге.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Установить в составе бюджетов поселков, сельских округов на 2025 год целевые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7"/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2025 года.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Құрмеансейітов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29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Жезды на 2025 год</w:t>
      </w:r>
    </w:p>
    <w:bookmarkEnd w:id="289"/>
    <w:bookmarkStart w:name="z47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296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Жезды на 2026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298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Жезды на 2027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00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сельского округа на 2025 год</w:t>
      </w:r>
    </w:p>
    <w:bookmarkEnd w:id="293"/>
    <w:bookmarkStart w:name="z43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02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сельского округа на 2026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0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сельского округа на 2027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06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2025 год</w:t>
      </w:r>
    </w:p>
    <w:bookmarkEnd w:id="297"/>
    <w:bookmarkStart w:name="z47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08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2026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</w:t>
            </w:r>
          </w:p>
        </w:tc>
      </w:tr>
    </w:tbl>
    <w:bookmarkStart w:name="z310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2027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12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Карсакпай на 2025 год</w:t>
      </w:r>
    </w:p>
    <w:bookmarkEnd w:id="301"/>
    <w:bookmarkStart w:name="z48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14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Карсакпай на 2026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1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Карсакпай на 2027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18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Каракенгирского сельского округа на 2025 год</w:t>
      </w:r>
    </w:p>
    <w:bookmarkEnd w:id="305"/>
    <w:bookmarkStart w:name="z48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20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Каракенгирского сельского округа на 2026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22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Каракенгирского сельского округа на 2027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24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Аманкельдинского сельского округа на 2025 год</w:t>
      </w:r>
    </w:p>
    <w:bookmarkEnd w:id="309"/>
    <w:bookmarkStart w:name="z48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26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Аманкельдинского сельского округа на 2026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28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Аманкельдинского сельского округа на 2027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30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Шенберского сельского округа на 2025 год</w:t>
      </w:r>
    </w:p>
    <w:bookmarkEnd w:id="313"/>
    <w:bookmarkStart w:name="z48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32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Шенберского сельского округа на 2026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34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Шенберского сельского округа на 2027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3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Егиндинского сельского округа на 2025 год</w:t>
      </w:r>
    </w:p>
    <w:bookmarkEnd w:id="317"/>
    <w:bookmarkStart w:name="z48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38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Егиндинского сельского округа на 2026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40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Егиндинского сельского округа на 2027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42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bookmarkEnd w:id="321"/>
    <w:bookmarkStart w:name="z48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44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2026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46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2027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48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Мибулакского сельского округа на 2025 год</w:t>
      </w:r>
    </w:p>
    <w:bookmarkEnd w:id="325"/>
    <w:bookmarkStart w:name="z48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50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Мибулакского сельского округа на 2026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52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Мибулакского сельского округа на 2027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54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Сарысуского сельского округа на 2025 год</w:t>
      </w:r>
    </w:p>
    <w:bookmarkEnd w:id="329"/>
    <w:bookmarkStart w:name="z48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56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Сарысуского сельского округа на 2026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58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Сарысуского сельского округа на 2027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60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Жанкельдинского сельского округа на 2025 год</w:t>
      </w:r>
    </w:p>
    <w:bookmarkEnd w:id="333"/>
    <w:bookmarkStart w:name="z48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62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Жанкельдинского сельского округа на 2026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64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Жанкельдинского сельского округа на 2027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66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Терсакканского сельского округа на 2025 год</w:t>
      </w:r>
    </w:p>
    <w:bookmarkEnd w:id="338"/>
    <w:bookmarkStart w:name="z49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68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Терсакканского сельского округа на 2026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70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Терсакканского сельского округа на 2027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72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Борсенгирского сельского округа на 2025 год</w:t>
      </w:r>
    </w:p>
    <w:bookmarkEnd w:id="342"/>
    <w:bookmarkStart w:name="z49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74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Борсенгирского сельского округа на 2026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76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Борсенгирского сельского округа на 2027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78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2025 год</w:t>
      </w:r>
    </w:p>
    <w:bookmarkEnd w:id="346"/>
    <w:bookmarkStart w:name="z49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80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2026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2024г</w:t>
            </w:r>
          </w:p>
        </w:tc>
      </w:tr>
    </w:tbl>
    <w:bookmarkStart w:name="z382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2027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84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поселков, сельских округов из районного бюджета на 2025 год</w:t>
      </w:r>
    </w:p>
    <w:bookmarkEnd w:id="350"/>
    <w:p>
      <w:pPr>
        <w:spacing w:after="0"/>
        <w:ind w:left="0"/>
        <w:jc w:val="both"/>
      </w:pPr>
      <w:bookmarkStart w:name="z493" w:id="351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решения Улытауского районного маслихата области Ұлытау от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351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Шенберского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Сарысуского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Терсакканского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Борсенгирского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Коскольского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