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cee5c" w14:textId="d6ce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24 декабря 2024 года № 38-4.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Кордайский районный маслихат РЕШИЛ: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15 604 638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5 213 779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119 444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302 997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9 968 418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17 079 819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25 009 тысяч тенге, в том числе бюджетные кредиты – 102 232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77 223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- 1 500 190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1 500 190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1 576 753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77 223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используемые остатки бюджетных средств – 660 тысяч тенге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Кордайского районного маслихата Жамбылской области от 22.12.2025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55-8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2025 год объем субвенции, передаваемой из областного бюджета в районный бюджет, в сумме 4 223 898 тысяч тенге.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в сумме 50 644 тысяч тенге.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Распределение сумм целевых трансфертов на 2025 год бюджетам сельских округов определяется на основании постановления акимата района.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Кордайского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38-4</w:t>
            </w:r>
          </w:p>
        </w:tc>
      </w:tr>
    </w:tbl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Районный бюджет на 2025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Кордайского районного маслихата Жамбылской области от 22.12.2025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55-8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15604638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5213779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2522370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предприятий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9968418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9968418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17079819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-1500190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38-4</w:t>
            </w:r>
          </w:p>
        </w:tc>
      </w:tr>
    </w:tbl>
    <w:bookmarkStart w:name="z4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24 декабря 2024 года № 38-4</w:t>
            </w:r>
          </w:p>
        </w:tc>
      </w:tr>
    </w:tbl>
    <w:bookmarkStart w:name="z6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