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2dca" w14:textId="e9d2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16 июня 2022 года № 205 "О некоторых вопросах Комитета труда и социальной защиты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июля 2024 года № 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16 июня 2022 года № 205 "О некоторых вопросах Комитета труда и социальной защиты Министерства труда и социальной защиты населения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труда и социальной защиты Министерства труда и социальной защиты населения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вносит предложения в Министерство по разработке положения о структурных подразделениях Комитета;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Руководителю аппарата Министерства о назначении на должности и освобождения от должностей, а также о поощрении и привлечении к дисциплинарной ответственности сотрудников Комитета и заместителей руководителей территориальных подразделений Комитета;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Руководителю аппарата Министерства по вопросам подготовки (переподготовки), повышения квалификации, предоставления отпусков, командирования, премирования, установления надбавок к должностным окладам, оказания материальной помощи, поощрения сотрудников Комитета и заместителей руководителей территориальных подразделений Комитета;";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области Абай",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Акмолинской области",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Актюбинской области",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Алматинской области", утвержденном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Атырауской области", утвержденном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Западно-Казахстанской области", утвержденном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Жамбылской области", утвержденном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области Жетісу", утвержденном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Карагандинской области", утвержденном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Костанайской области", утвержденном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Кызылординской области", утвержденном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Мангистауской области", утвержденном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Павлодарской области", утвержденном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Северо-Казахстанской области", утвержденном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Туркестанской области", утвержденном указанным приказом: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51"/>
    <w:bookmarkStart w:name="z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области Ұлытау", утвержденном указанным приказом:</w:t>
      </w:r>
    </w:p>
    <w:bookmarkEnd w:id="52"/>
    <w:bookmarkStart w:name="z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Восточно-Казахстанской области", утвержденном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городу Алматы", утвержденном указанным приказом: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60"/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городу Астаны", утвержденном указанным приказом: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63"/>
    <w:bookmarkStart w:name="z1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городу Шымкент", утвержденном указанным приказом: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вносит на рассмотрение Руководителю аппарата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Департамента;".</w:t>
      </w:r>
    </w:p>
    <w:bookmarkEnd w:id="66"/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порядке, установленном законодательством Республики Казахстан, обеспечить:</w:t>
      </w:r>
    </w:p>
    <w:bookmarkEnd w:id="67"/>
    <w:bookmarkStart w:name="z1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68"/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69"/>
    <w:bookmarkStart w:name="z1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70"/>
    <w:bookmarkStart w:name="z1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71"/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