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554f2" w14:textId="b8554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профессиональных стандартов в сфере судебно-экспертной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23 января 2024 года № 60.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"Судебная экспертиза документов",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"Судебная экологическая экспертиза",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исследование средств компьютерной технологии",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"Судебная экспертиза наркотических средств, психотропных веществ, их аналогов и прекурсоров",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"Судебно-медицинская химико-токсикологическая экспертиза",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"Судебная молекулярно-генетическая экспертиза/исследование",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"Судебная портретная экспертиза",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"Судебная видеофонографическая экспертиза",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"Судебная трасологическая экспертиза",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"Судебная баллистическая экспертиза",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исследование лакокрасочных материалов, покрытий и полимерных материалов",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исследование нефтепродуктов и горюче-смазочных материалов",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исследование металлов и сплавов",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 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исследование почв",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исследование волокнистых материалов и изделий из них",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исследование спиртосодержащих жидкостей",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исследование специальных химических веществ",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исследование изделий из стекла, керамики и силикатных строительных материалов",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"Судебная экономическая экспертиза",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товароведческое исследование непродовольственных товаров",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товароведческое исследование продовольственных товаров",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автотовароведческое исследование",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строительно-товароведческое исследование",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"Судебная строительная экспертиза",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исследование обстоятельств пожаров",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"Судебная взрыво-техническая экспертиза",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психолого-филологическое исследование",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"Судебно-экспертное религиоведческое исследование",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Профессиональный стандарт "Судебно-гистологическое исследование",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0"/>
    <w:bookmarkStart w:name="z826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30) Профессиональный стандарт по судебно-биологической (медицинской), медико-криминалистической, судебно-психиатрической, судебно-наркологической экспертизам, судебно-общеэкспертному исследованию,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31) Профессиональный стандарт по судебно-экспертному биологическому исследованию объектов животного происхождения, судебно-экспертному исследованию технического состояния дороги, дорожных условий на месте ДТП, судебно-экспертному транспортно-трасологическому исследованию, судебно-экспертному исследованию обстоятельств дорожно-транспортных происшествий, судебно-экспертному исследованию железнодорожного транспорта, судебно-экспертному исследованию транспортных средств, судебно-экспертному исследованию обозначений средств индивидуализации, судебно-экспертному биологическому исследованию объектов растительного происхождения, судебно-экспертному электротехническому исследованию, судебно-экспертному фототехническому исследованию, судебно-экспертному психологическому исследованию, судебно-экспертному религиоведческому исследованию, судебно-экспертному психолого-криминалистическому исследованию,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приказами Министра юстиции РК от 27.12.2024 </w:t>
      </w:r>
      <w:r>
        <w:rPr>
          <w:rFonts w:ascii="Times New Roman"/>
          <w:b w:val="false"/>
          <w:i w:val="false"/>
          <w:color w:val="000000"/>
          <w:sz w:val="28"/>
        </w:rPr>
        <w:t>№ 1062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30.12.2025 </w:t>
      </w:r>
      <w:r>
        <w:rPr>
          <w:rFonts w:ascii="Times New Roman"/>
          <w:b w:val="false"/>
          <w:i w:val="false"/>
          <w:color w:val="000000"/>
          <w:sz w:val="28"/>
        </w:rPr>
        <w:t>№ 817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организации экспертной деятельности Министерства юстиции Республики Казахстан в установленном законодательством Республики Казахстан в порядке обеспечить:</w:t>
      </w:r>
    </w:p>
    <w:bookmarkEnd w:id="32"/>
    <w:bookmarkStart w:name="z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3"/>
    <w:bookmarkStart w:name="z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юстиции Республики Казахстан после его официального опубликования</w:t>
      </w:r>
    </w:p>
    <w:bookmarkEnd w:id="34"/>
    <w:bookmarkStart w:name="z3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35"/>
    <w:bookmarkStart w:name="z3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юстиции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А.Н. Ескараев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42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"Судебная экспертиза документов"</w:t>
      </w:r>
    </w:p>
    <w:bookmarkEnd w:id="37"/>
    <w:bookmarkStart w:name="z43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разработан профессиональный стандарт "Судебная экспертиза документов", который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экспертизы документов и применяется в области судебно-экспертной деятельности. 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действий);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судебной почерковедческой экспертизы – установление с помощью специальных научных знаний в области судебного почерковедения определенных фактов, обстоятельств при исследовании рукописных документов, записей или подписей;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объекты судебной почерковедческой экспертизы – рукописные тексты или их части, записи (буквенные или цифровые) и подписи, выполненные в обычных или необычных для пишущего условиях, связанные или не связанные с намеренным изменением почерка в подлинниках документов;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предмет судебно-технической экспертизы – установление фактических данных, содержащихся в свойствах материалов письма и в признаках реквизитов документов, обстоятельствах их изготовления, о способах внесения изменений в них, а также о предметах и материалах, которые использовались для изготовления документов либо внесения в них изменений;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объекты судебно-технической экспертизы документов – установление фактических данных, содержащихся в свойствах материалов письма и в признаках реквизитов документов, обстоятельствах их изготовления, о способах внесения изменений в них, а также о предметах и материалах, которые использовались для изготовления документов либо внесения в них изменений;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предмет судебной автороведческой экспертизы – установление фактических данных об авторе и условиях составления текста документа;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объекты судебной автороведческой экспертизы – тексты документов, исполненные в различных стилях письменной речи (тексты рукописных, изготовленные полиграфическим и иным способом документов); образцы для сравнительного исследования.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54"/>
    <w:bookmarkStart w:name="z60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экспертиза документов".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описывает требования к экспертам, имеющим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виду "Судебная экспертиза документов", а также требования к руководителю отдела/отделения, сектора органа судебной экспертизы.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Перечень карточек профессий: 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(по специальности судебно-экспертное исследование почерка и подписей) – 6 уровень квалификации по ОРК;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судебные эксперты (по специальности судебно-техническое исследование документов) – 6 уровень квалификации по ОРК;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судебные эксперты (по специальности судебно-автороведческое исследование) – 6 уровень квалификации по ОРК.</w:t>
      </w:r>
    </w:p>
    <w:bookmarkEnd w:id="69"/>
    <w:bookmarkStart w:name="z75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Карточка профессии "Начальник отдела (специализированного в прочих отраслях)"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профессионального образования (специальность) 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(6B042 право (юриспруденция, международное право), 6B053 физические и химические науки (физика), 6B023 языки и литература (филология)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экспертизы документов,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подразделения,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оснащении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входной контроль реактивов и их учет;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 оценивать эффективность деятельности персонала, предоставлять обратную связь подчиненным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 производственной санитарии, пожарной и санитарно-эпидемиологической безопасности;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реактивов,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Правила эксплуатации и обслуживания используемых технических средств.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Контролировать выполнение план-графиков работ;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экспертизы документов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подготовка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судебной экспертизы,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коллективом 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(6B042 право (юриспруденция, международное право)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специальности "Судебно-экспертное исследование почерка и подписей"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экспертизы документов,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исследование почерка и подписей";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Производство судебной экспертизы по специальности "Судебно-экспертное исследование почерка и подписей"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экспертизы, соблюдения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 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 почерка и подписей;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 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судебно-экспертного исследования почерка и подписей;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Объекты почерковедческой экспертизы и их виды;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Признаки почерка и подписей, основы их систематизации;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Основные правила подготовки и оформления материалов при назначении судебно-почерковедческой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методикам и/или методу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требования санитарных норм и правил,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судебно-почерковедческой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Основы систематизации признаков почерка. Общие и частные признаки почерка;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эксплуатации инструментария, приборов и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Научно-технические средства и приемы для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Порядок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3.Интерпретировать/обрабатывать результаты экспертного исследования и формировать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Законодательные и иные нормативные правовые акты Республики Казахстан в области судебно-экспертной деятельности;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 его структурные части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Взаимодействие с органами, назначающими производство судебных экспертиз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специалиста/эксперта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Формы участия судебного эксперта в качестве специалиста в процессуальных действиях.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cудебно-экспертного исследования почерка и подписей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подготовка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судебных экспертиз (исследований), подготовке,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повышению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(6B042 право (юриспруденция, международное право), 6B053 физические и химические науки (физика)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специальности "Судебно-техническое исследование документов"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экспертизы документов,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"Судебно-техническое исследование документов";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Производство судебной экспертизы по специальности "Судебно-техническое исследование документов" 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1: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 исследования и материалов дела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 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 и соблюдению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Порядок изъятия, упаковки, направления, транспортировки, хранения объектов, предоставляемых на экспертные исследования.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2: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судебно-технического исследования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проведении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судебно-технического исследования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Объекты судебно-технического исследования документов и их виды;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правила подготовки и оформления материалов при назначении судебно-технического исследования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соблюдения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3: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пробную подготовку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судебно-экспертные исследования согласно методикам и/или методу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Контролировать условия (производственные факторы) проведения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Соблюдать требования санитарных норм и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судебно-технического исследования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Приемы исследования на основе химических и физико-химических методов;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исследования и определение последовательности их применения;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Научно-технические средства и приемы для фиксации и исследования объектов в процессе производства судебных экспертиз/исследований, знания правил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Знание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4: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Научно-обоснованные подходы и критерии оценки степени достоверности и объективности результатов экспертных исследований;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Навыки 5: 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Порядок составления заключения эксперта, его структурные части (вводная, синтезирующая, исследовательская, выводы).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выводы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Навыки 1: 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Законодательные и иные нормативные правовые акты Республики Казахстан в области судебно-экспертной деятельности;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Формы участия судебного эксперта в качестве специалиста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Навыки 2: 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Навыки 1: 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1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судебно-технического исследования документов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Осуществлять сбор, анализ и систематизацию данных;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подготовка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5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Навыки 2: 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1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Навыки 3: 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8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судебных экспертиз (исследований), подготовке,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6B023 языки и литература (филология)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специальности "Судебно-автороведческое исследование"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экспертизы документов,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"Судебно-автороведческое исследование";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Производство судебной экспертизы по специальности "Судебно-автороведческое исследование" 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обеспечению сохранности первоначальных признаков и свойств объектов судебной экспертизы и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4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6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судебной автороведческой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5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судебно-автороведческого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идентификации личности, установление его пола, возраста, профессии, уровня образования;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правила подготовки и оформления материалов при назначении судебной автороведческой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9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методикам и/или методу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условия (производственные факторы) проведения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Соблюдать требования санитарных норм и правил,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5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судебно-автороведческого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Условия и закономерности речевого поведения человека, определяющих индивидуальность его письменной речи, и о методах исследования авторства;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систематизации признаков письменной речи. Общие и частные признаки письменной речи;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Научно-технические средства и приемы для фиксации и исследования объектов в процессе производства судебных экспертиз/исследований, знания правил судебной фотографии, видеосъемки;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Принципы организации контроля качества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Знание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7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8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Общие правила оценивания неопределенности результатов измерений;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7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8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Порядок составления заключения эксперта, его структурные части (вводная, синтезирующая, исследовательская, выводы);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выводов в заключении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5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8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Формы участия судебного эксперта в качестве специалиста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Консультирование сотрудников органов, назначающих экспертизы.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1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3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6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судебно-автороведческого исследования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Осуществлять сбор, анализ и систематизацию данных.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подготовка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2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Умения: 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541" w:id="2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04"/>
    <w:bookmarkStart w:name="z54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Наименование государственного органа:</w:t>
      </w:r>
    </w:p>
    <w:bookmarkEnd w:id="205"/>
    <w:bookmarkStart w:name="z54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206"/>
    <w:bookmarkStart w:name="z54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207"/>
    <w:bookmarkStart w:name="z54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Организации (предприятия) участвующие в разработке:</w:t>
      </w:r>
    </w:p>
    <w:bookmarkEnd w:id="208"/>
    <w:bookmarkStart w:name="z54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209"/>
    <w:bookmarkStart w:name="z54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210"/>
    <w:bookmarkStart w:name="z54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Отраслевой совет по профессиональным квалификациям в сфере судебно-экспертной деятельности: протокол от 14 ноября 2023 года №2.</w:t>
      </w:r>
    </w:p>
    <w:bookmarkEnd w:id="211"/>
    <w:bookmarkStart w:name="z54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Национальный орган по профессиональным квалификациям: заключение от 20 октября 2023 года.</w:t>
      </w:r>
    </w:p>
    <w:bookmarkEnd w:id="212"/>
    <w:bookmarkStart w:name="z55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Национальная палата предпринимателей Республики Казахстан "Атамекен": 9 октября 2023 года.</w:t>
      </w:r>
    </w:p>
    <w:bookmarkEnd w:id="213"/>
    <w:bookmarkStart w:name="z551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Номер версии и год выпуска: версия 1, 2024 год.</w:t>
      </w:r>
    </w:p>
    <w:bookmarkEnd w:id="214"/>
    <w:bookmarkStart w:name="z55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Дата ориентировочной актуализации: 4 января 2027 года.</w:t>
      </w:r>
    </w:p>
    <w:bookmarkEnd w:id="2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554" w:id="2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"Судебная экологическая экспертиза"</w:t>
      </w:r>
    </w:p>
    <w:bookmarkEnd w:id="216"/>
    <w:bookmarkStart w:name="z555" w:id="2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17"/>
    <w:bookmarkStart w:name="z55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разработан профессиональный стандарт "Судебная экологическая экспертиза", который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экологической экспертизы и применяется в области судебно-экспертной деятельности.</w:t>
      </w:r>
    </w:p>
    <w:bookmarkEnd w:id="218"/>
    <w:bookmarkStart w:name="z55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219"/>
    <w:bookmarkStart w:name="z55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220"/>
    <w:bookmarkStart w:name="z55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221"/>
    <w:bookmarkStart w:name="z56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222"/>
    <w:bookmarkStart w:name="z56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задачи судебной экологической экспертизы – установление источника и механизма негативного антропогенного воздействия, определение характеристики негативного антропогенного воздействия на окружающую среду во времени и в пространстве, выявление условий и обстоятельств, способствующих усилению или ослаблению последствий негативного антропогенного воздействия, установление причинно-следственной связи между негативным антропогенным воздействием на компоненты окружающей среды и деятельностью производственных, коммунальных и иных предприятий, определение масштабов, обратимости (необратимости) и иных последствий негативного антропогенного воздействия, определение возможности восстановления объектов окружающей среды до исходного состояния и разработка перечня необходимых рекультивационных и реабилитационных мероприятий;</w:t>
      </w:r>
    </w:p>
    <w:bookmarkEnd w:id="223"/>
    <w:bookmarkStart w:name="z56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объекты судебной экологической экспертизы – локальный земельный участок, где обнаружены признаки негативного антропогенного воздействия; пробы, воды, почвы, отобранные в пределах антропогенно нарушенного участка; образцы флоры и фауны, подвергшиеся негативному антропогенному воздействию, механизмы, оборудование или детали с места, рассматриваемого события; сведения из технической документации и актов проверки экологического состояния объектов; иные материалы, относящиеся к предмету экспертизы;</w:t>
      </w:r>
    </w:p>
    <w:bookmarkEnd w:id="224"/>
    <w:bookmarkStart w:name="z56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предмет судебной экологической экспертизы – установление фактических обстоятельств, свидетельствующих о негативном антропогенном воздействии на окружающую среду.</w:t>
      </w:r>
    </w:p>
    <w:bookmarkEnd w:id="225"/>
    <w:bookmarkStart w:name="z56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226"/>
    <w:bookmarkStart w:name="z56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227"/>
    <w:bookmarkStart w:name="z56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228"/>
    <w:bookmarkStart w:name="z56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229"/>
    <w:bookmarkStart w:name="z56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230"/>
    <w:bookmarkStart w:name="z569" w:id="2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31"/>
    <w:bookmarkStart w:name="z57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экологическая экспертиза".</w:t>
      </w:r>
    </w:p>
    <w:bookmarkEnd w:id="232"/>
    <w:bookmarkStart w:name="z571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233"/>
    <w:bookmarkStart w:name="z57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234"/>
    <w:bookmarkStart w:name="z57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235"/>
    <w:bookmarkStart w:name="z57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236"/>
    <w:bookmarkStart w:name="z57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237"/>
    <w:bookmarkStart w:name="z576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238"/>
    <w:bookmarkStart w:name="z577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239"/>
    <w:bookmarkStart w:name="z578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к экспертам, имеющим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виду "Судебная экологическая экспертиза", а также требования к уровню квалификации и компетентности, к содержанию, качеству и условиям труда к руководителю отдела/отделения, сектора органа судебной экспертизы. </w:t>
      </w:r>
    </w:p>
    <w:bookmarkEnd w:id="240"/>
    <w:bookmarkStart w:name="z579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241"/>
    <w:bookmarkStart w:name="z580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242"/>
    <w:bookmarkStart w:name="z581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243"/>
    <w:bookmarkStart w:name="z582" w:id="2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(6В051 биологические и смежные науки (биология, биотехнология), 6B052 окружающая среда (экология), 6В053 физические и химические науки (химия), 6В055 геология, 6В072 производственные и обрабатывающие отрасли (геология и разведка месторождений полезных ископаемых, горное дело, нефтегазовое дело, металлургия), 6В081 агрономия (агрономия, почвоведение и агрономия), 6В082 животноводство (технология производства продуктов животноводства), 6В083 лесное хозяйство (охотоведение и звероводство, лесные ресурсы и лесоводство), 6В084 рыбное хозяйство (рыбное хозяйство и промышленное рыболовство), 6В085 землеустройство, 6В086 водные ресурсы и водопользование (водные ресурсы и водопользование, мелиорация, рекультивация и охрана земель)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3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экологической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6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5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6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входной контроль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потребности подразделения в персонале, а также осуществлять подбор персонала с учетом их профессионального уровня;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Обеспечивать рациональное использование ресурсов подразделения, сохранность и рабочее состояние оборудования и приборов;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7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реактивов,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Основные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5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6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4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Внутренние нормативные документы, должностные обязанности работников подразделения.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7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8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1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3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Задача 2:</w:t>
            </w:r>
          </w:p>
          <w:bookmarkEnd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4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административным правонарушениям;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9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0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1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экологической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и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подготовка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0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1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4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7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8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экспертизы (исследований), подготовке,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4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2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(6В051 биологические и смежные науки (биология, биотехнология), 6B052 окружающая среда (экология), 6В053 физические и химические науки (химия), 6В055 геология, 6В072 производственные и обрабатывающие отрасли (геология и разведка месторождений полезных ископаемых, горное дело, нефтегазовое дело, металлургия), 6В081 агрономия (агрономия, почвоведение и агрономия), 6В082 животноводство (технология производства продуктов животноводства), 6В083 лесное хозяйство (охотоведение и звероводство, лесные ресурсы и лесоводство), 6В084 рыбное хозяйство (рыбное хозяйство и промышленное рыболовство), 6В085 землеустройство, 6В086 водные ресурсы и водопользование (водные ресурсы и водопользование, мелиорация, рекультивация и охрана земель)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8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"Судебная экологическая экспертиза"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экологической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экологическое исследование";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1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"Судебно-экспертное экологическое исследование"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2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1:</w:t>
            </w:r>
          </w:p>
          <w:bookmarkEnd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3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и соблюдение первоначальных признаков и свойств объектов судебной экспертизы и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8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Законодательство Республики Казахстан по вопросам природопользования и охраны окружающей среды;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производства судебно-экологической экспертизы по фактам нарушения международных эколого-правовых отношений.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1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2:</w:t>
            </w:r>
          </w:p>
          <w:bookmarkEnd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2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экологического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проведении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1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Законодательство Республики Казахстан по вопросам природопользования и охраны окружающей среды;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производства судебно-экологической экспертизы по фактам нарушения международных эколого-правовых отношений;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Методики и/или методы судебно-экспертного исследования, отечественные и зарубежные достижения в области судебной экологической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Классификация и свойства компонентов окружающей среды (почвенно-геологические объекты, водные объекты, биоценозы);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Источники и виды источников, масштаб, обстоятельства и характеристики негативного антропогенного воздействия на окружающую среду;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Требования в области экологического нормирования и стандартизации (нормы, нормативы, стандарты);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Порядок соблюдения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0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3:</w:t>
            </w:r>
          </w:p>
          <w:bookmarkEnd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1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экспертный осмотр места происшествия (участка местности, имеющего признаки загрязнения, и контрольного участка - территории, прилегающей к нему);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порядок отбора проб почвенно-геологического происхождения, водных объектов, биоценоза, и контрольных образцов;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пробную подготовку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судебно-экспертного исследование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Соблюдать требования санитарных норм и правил, инструкции по безопасности и охране труда, сбору, учету и утилизации отходов.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0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Законодательство Республики Казахстан по вопросам природопользования и охраны окружающей среды;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Процессуальные и организационные основы судебно-экологической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 Характеристика объектов почвенно-геологического происхождения, естественных и искусственных биоценозов, экологического состояния водных объектов;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Особенности экологического состояния объектов (почвенно-геологические, водные, биоценоза);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Специфика в области природопользования и охраны биологических объектов, гидрологии и охраны вод, почвоведения, геологии, экологии и смежных естественных наук;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Специфика описания природной среды, ландшафта, состояния экосистем, характер, потенциальные источники негативного антропогенного воздействия;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Знание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Порядок осмотра, изъятия и упаковки соответствующих вещественных доказательств, проведения отбора представленных проб для анализа, правила использования экспресс-тестов и реактивов;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Нормативные правовые акты по сбору, учету и утилизации отходов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17. Внутренние нормативные документы, должностные обязанности.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7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4:</w:t>
            </w:r>
          </w:p>
          <w:bookmarkEnd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8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3.Интерпретировать/обрабатывать результаты экспертного исследования и формировать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рабочие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2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Нормативные правовые акты в области охраны окружающей среды и природопользования;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Знание ведения рабочих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Навыки 5: </w:t>
            </w:r>
          </w:p>
          <w:bookmarkEnd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9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1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Нормативные правовые акты в области охраны окружающей среды и природопользования;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организации контроля качества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составления заключения эксперта, его структурных частей (вводная, исследовательская, синтезирующая, выводы);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7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8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Навыки 1: </w:t>
            </w:r>
          </w:p>
          <w:bookmarkEnd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9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отчета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1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3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Навыки 2: </w:t>
            </w:r>
          </w:p>
          <w:bookmarkEnd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4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6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9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0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Навыки 1: </w:t>
            </w:r>
          </w:p>
          <w:bookmarkEnd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1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экологической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подготовка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5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0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Навыки 2: </w:t>
            </w:r>
          </w:p>
          <w:bookmarkEnd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1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4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7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Навыки 3: </w:t>
            </w:r>
          </w:p>
          <w:bookmarkEnd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8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2"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Законодательство Республики Казахстан по вопросам природопользования и охраны окружающей среды;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Формы, виды, методы и средства профессиональной подготовки, повышении квалификации 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9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825" w:id="3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309"/>
    <w:bookmarkStart w:name="z826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310"/>
    <w:bookmarkStart w:name="z827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311"/>
    <w:bookmarkStart w:name="z828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312"/>
    <w:bookmarkStart w:name="z829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313"/>
    <w:bookmarkStart w:name="z830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314"/>
    <w:bookmarkStart w:name="z831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315"/>
    <w:bookmarkStart w:name="z832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14 ноября 2023 года №2.</w:t>
      </w:r>
    </w:p>
    <w:bookmarkEnd w:id="316"/>
    <w:bookmarkStart w:name="z833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18 октября 2023 года.</w:t>
      </w:r>
    </w:p>
    <w:bookmarkEnd w:id="317"/>
    <w:bookmarkStart w:name="z834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9 октября 2023 года.</w:t>
      </w:r>
    </w:p>
    <w:bookmarkEnd w:id="318"/>
    <w:bookmarkStart w:name="z835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319"/>
    <w:bookmarkStart w:name="z836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3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838" w:id="3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"Судебно-экспертное исследование средств компьютерной технологии"</w:t>
      </w:r>
    </w:p>
    <w:bookmarkEnd w:id="321"/>
    <w:bookmarkStart w:name="z839" w:id="3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22"/>
    <w:bookmarkStart w:name="z840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разработан профессиональный стандарт "Судебно-экспертное исследование средств компьютерной технологии", который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судебно-экспертного исследования средств компьютерной технологии и применяется в области судебно-экспертной деятельности.</w:t>
      </w:r>
    </w:p>
    <w:bookmarkEnd w:id="323"/>
    <w:bookmarkStart w:name="z841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324"/>
    <w:bookmarkStart w:name="z842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325"/>
    <w:bookmarkStart w:name="z843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326"/>
    <w:bookmarkStart w:name="z844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действия;</w:t>
      </w:r>
    </w:p>
    <w:bookmarkEnd w:id="327"/>
    <w:bookmarkStart w:name="z845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объекты судебно-экспертного исследования средств компьютерной технологии – аппаратные объекты, включающий различные виды персональных компьютеров, периферийные устройства различного вида и назначения, сетевые аппаратные средства, дисковые накопители данных; программные объекты, системное программное обеспечение, различные прикладные программные продукты; информационные объекты;</w:t>
      </w:r>
    </w:p>
    <w:bookmarkEnd w:id="328"/>
    <w:bookmarkStart w:name="z846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предмет судебно-экспертного исследования средств компьютерной технологии – факты и обстоятельства, устанавливаемые на основе исследования закономерностей разработки и эксплуатации компьютерных средств и систем, обеспечивающих реализацию информационных процессов, которые зафиксированы в материалах гражданского, уголовного дела или дела об административном правонарушении;</w:t>
      </w:r>
    </w:p>
    <w:bookmarkEnd w:id="329"/>
    <w:bookmarkStart w:name="z847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330"/>
    <w:bookmarkStart w:name="z848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- Единый тарифно-квалификационный справочник работ и профессий рабочих;</w:t>
      </w:r>
    </w:p>
    <w:bookmarkEnd w:id="331"/>
    <w:bookmarkStart w:name="z849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332"/>
    <w:bookmarkStart w:name="z850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333"/>
    <w:bookmarkStart w:name="z851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334"/>
    <w:bookmarkStart w:name="z852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335"/>
    <w:bookmarkStart w:name="z853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"Судебно-экспертное исследование/экспертиза средств компьютерной технологии".</w:t>
      </w:r>
    </w:p>
    <w:bookmarkEnd w:id="336"/>
    <w:bookmarkStart w:name="z854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337"/>
    <w:bookmarkStart w:name="z855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338"/>
    <w:bookmarkStart w:name="z856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339"/>
    <w:bookmarkStart w:name="z857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340"/>
    <w:bookmarkStart w:name="z858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341"/>
    <w:bookmarkStart w:name="z859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342"/>
    <w:bookmarkStart w:name="z860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343"/>
    <w:bookmarkStart w:name="z861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к экспертам, имеющим квалификационное свидетельство на право производства судебных экспертиз (исследований), в том числе к физическим лицам, занимающимся судебно-экспертную деятельность на основании лицензии по специальности "Судебно-экспертное исследование/экспертиза средств компьютерной технологии", а также требования к уровню квалификации и компетентности, к содержанию, качеству и условиям труда к руководителю отдела/отделения, сектора органа судебной экспертизы.</w:t>
      </w:r>
    </w:p>
    <w:bookmarkEnd w:id="344"/>
    <w:bookmarkStart w:name="z862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345"/>
    <w:bookmarkStart w:name="z863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346"/>
    <w:bookmarkStart w:name="z864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347"/>
    <w:bookmarkStart w:name="z865" w:id="3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3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(6В015 подготовка учителей по естественнонаучным предметам (математика-информатика, физика-информатика), 6B061 информационно-коммуникационные технологии (информатика, информационные системы, вычислительная техника и программное обеспечение), 6В063 информационная безопасность)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6"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исследования/экспертизы средств компьютерной технологии,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7"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8"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9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4"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8"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9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Составлять и оформлять заявки на материально-техническое обеспечение и оснащение лаборатории.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и оценивать эффективность деятельности персонала, предоставлять обратную связь подчиненным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0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распорядка,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Основные правила эксплуатации и обслуживания используемых технических средств.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8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9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7"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1"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2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3"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отчета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5"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7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8"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0"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3"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4"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5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судебно-экспертного исследования средств компьютерной технологии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подготовка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9"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4"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5"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8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1"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2"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судебных экспертиз (исследований), подготовке,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8"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6"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(6В015 подготовка учителей по естественнонаучным предметам (математика-информатика, физика-информатика), 6B061 информационно-коммуникационные технологии (информатика, информационные системы, вычислительная техника и программное обеспечение), 6В063 информационная безопасность)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2"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специальности "Судебно-экспертное исследование средств компьютерной технологии"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исследования/экспертизы средств компьютерной технологии,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исследование средств компьютерной технологии";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5"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Производство судебной экспертизы по специальности "Судебно-экспертное исследование средств компьютерной технологии"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6"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7"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 экспертизы/исследования,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экспертизы/исследования,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 и соблюдение правил хранения и возврата объектов экспертизы;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2"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Порядок изъятия, упаковки, направления, транспортировки, хранения объектов, предоставляемых на экспертные исследования.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4"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5"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3"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Виды (роды), классификация объектов судебно-экспертного исследования средств компьютерной технологии;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и/или методы судебно-экспертного исследования, отечественные и зарубежные достижения в области судебно-экспертного исследования средств компьютерной технологии;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Теоретические и научные основы в области компьютерных технологий, информационных систем и процессов, программирования, алгоритмизации, математического и компьютерного моделирования;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правила подготовки и оформления материалов при назначении судебно-экспертного исследования средств компьютерной технологии;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9"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0"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подготовительные мероприятия, предшествующие непосредственному проведению исследования (снятии побитовых копий (образов) носителей информации, получении образов оперативной памяти и пр.);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диагностирование аппаратных средств компьютерной системы;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функциональное предназначение характеристик и реализуемых требований алгоритма и структурных особенностей, текущего состояния представленного программного системного и прикладного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поиск, обнаружение, анализ и оценку информации (данных), подготовленной пользователем или порожденной (созданной) программами для организации информационных процессов в компьютерной системе;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Решать идентификационные задачи;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Правильно эксплуатировать инструменты, приборы, оборудование, программное обеспечение и аппаратно-программные комплексы;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Соблюдать требования санитарных норм и правил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0"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судебно-экспертного исследования средств компьютерной технологии;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организации контроля качества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Правила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Основы функционирования вычислительных комплексов, систем и сетей передачи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Принципы построения сетей передачи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Особенности функционирования различных операционных систем;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Принципы и особенности функционирования аппаратных средств, обеспечивающих реализацию информационных процессов;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Специфика организации хранения данных в основных файловых системах;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Особенности функционирования вирусных и антивирусных программ;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Особенности организации основных операционных систем мобильных устройств;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Основные способы использования и преодоления криптографических средств защиты компьютерной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Основные принципы работы, правила обслуживания и эксплуатации, применяемого при проведении экспертизы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Порядок осмотра, изъятия и упаковки соответствующих вещественных доказательств;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Основы обеспечения информационной безопасности в вычислительных сетях;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Правила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требования к графическому, табличному и другим иллюстративным материалам;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1"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Интерпретация/ обработка результатов судебной экспертизы (исследования)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2"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6"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Нормативно-правовые документы, действующие в сфере информационных технологий и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Признаки правонарушений в области связи 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грамотной интерпретации полученных данных и правильной криминалистической оценки выявленной совокупности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признаков объектов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3"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заключения эксперта (специалиста)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4"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6"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Нормативно-правовые документы, действующие в сфере информационных технологий и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заключения эксперта, его структурные части (вводная, исследовательская, синтезирующая, выводы);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1"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2"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3"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5"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Формы участия судебного эксперта в качестве специалиста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8"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9"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1"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уголовным, гражданским делам и по делам об административных правонарушениях.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4"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5"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6"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судебно-экспертного исследования средств компьютерной технологии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подготовка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0"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6"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7"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0"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3"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4"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0"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6"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качество (внимательность, наблюдательность)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при принятии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0"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эффективной коммуникации</w:t>
            </w:r>
          </w:p>
          <w:bookmarkEnd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и психоэмоциональная устойчивость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1112" w:id="4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414"/>
    <w:bookmarkStart w:name="z1113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415"/>
    <w:bookmarkStart w:name="z1114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416"/>
    <w:bookmarkStart w:name="z1115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417"/>
    <w:bookmarkStart w:name="z1116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418"/>
    <w:bookmarkStart w:name="z1117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419"/>
    <w:bookmarkStart w:name="z1118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420"/>
    <w:bookmarkStart w:name="z1119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14 ноября 2023 года №2.</w:t>
      </w:r>
    </w:p>
    <w:bookmarkEnd w:id="421"/>
    <w:bookmarkStart w:name="z1120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18 октября 2023 года.</w:t>
      </w:r>
    </w:p>
    <w:bookmarkEnd w:id="422"/>
    <w:bookmarkStart w:name="z1121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9 октября 2023 года.</w:t>
      </w:r>
    </w:p>
    <w:bookmarkEnd w:id="423"/>
    <w:bookmarkStart w:name="z1122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424"/>
    <w:bookmarkStart w:name="z1123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4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1125" w:id="4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"Судебная экспертиза наркотических средств, психотропных веществ, их аналогов и прекурсоров"</w:t>
      </w:r>
    </w:p>
    <w:bookmarkEnd w:id="426"/>
    <w:bookmarkStart w:name="z1126" w:id="4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27"/>
    <w:bookmarkStart w:name="z1127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разработан профессиональный стандарт "Судебная экспертиза наркотических средств, психотропных веществ, их аналогов и прекурсоров"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экспертизы наркотических средств, психотропных веществ, их аналогов и прекурсоров и применяется в области судебно-экспертной деятельности.</w:t>
      </w:r>
    </w:p>
    <w:bookmarkEnd w:id="428"/>
    <w:bookmarkStart w:name="z1128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429"/>
    <w:bookmarkStart w:name="z1129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430"/>
    <w:bookmarkStart w:name="z1130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431"/>
    <w:bookmarkStart w:name="z1131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предмет судебно-экспертного исследования наркотических средств, психотропных веществ, их аналогов и прекурсоров – установление фактических данных на основе специальных научных знаний в области судебной экспертизы, биологии, химии и других наук с целью определения свойств, особенностей, технологии изготовления объектов данного вида исследования;</w:t>
      </w:r>
    </w:p>
    <w:bookmarkEnd w:id="432"/>
    <w:bookmarkStart w:name="z1132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объект судебно-экспертного исследования наркотических средств, психотропных веществ, их аналогов и прекурсоров – наркотические средства кустарного производства, получаемые из растений конопли (марихуана, гашиш, канабис в виде порошков, смолы, экстрактов и настоек), и из растений мака (опий, опийные экстракты, маковая солома, концентрат маковой соломы, опийные настойки и др.), эфедры (эфедрон), также целые растения либо измельченные части растений конопли, мака, эфедры, полусинтетические и синтетические наркотические средства или психотропные вещества (героин, амфетамин и его производные), лекарственные средства заводского изготовления или изготовленные в аптечной сети, содержащие наркотические средства или психотропные вещества и прекурсоры, аналоги наркотических средств или психотропных веществ, микронаслоения наркотических средств, психотропных веществ, их аналогов или прекурсоров на различных предметах-носителях, используемых при изготовлении, фасовке, употреблении, хранении, транспортировке, вещества неустановленной природы, в составе которых предполагается наличие наркотических средств, психотропных веществ, их аналогов и прекурсоров;</w:t>
      </w:r>
    </w:p>
    <w:bookmarkEnd w:id="433"/>
    <w:bookmarkStart w:name="z1133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действий.</w:t>
      </w:r>
    </w:p>
    <w:bookmarkEnd w:id="434"/>
    <w:bookmarkStart w:name="z1134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435"/>
    <w:bookmarkStart w:name="z1135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436"/>
    <w:bookmarkStart w:name="z1136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437"/>
    <w:bookmarkStart w:name="z1137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438"/>
    <w:bookmarkStart w:name="z1138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439"/>
    <w:bookmarkStart w:name="z1139" w:id="4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440"/>
    <w:bookmarkStart w:name="z1140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экспертиза наркотических средств, психотропных веществ, их аналогов и прекурсоров".</w:t>
      </w:r>
    </w:p>
    <w:bookmarkEnd w:id="441"/>
    <w:bookmarkStart w:name="z1141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442"/>
    <w:bookmarkStart w:name="z1142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443"/>
    <w:bookmarkStart w:name="z1143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444"/>
    <w:bookmarkStart w:name="z1144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445"/>
    <w:bookmarkStart w:name="z1145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446"/>
    <w:bookmarkStart w:name="z1146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447"/>
    <w:bookmarkStart w:name="z1147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448"/>
    <w:bookmarkStart w:name="z1148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к экспертам, имеющим квалификационное свидетельство на право производства судебных экспертиз (исследований), в том числе к физическим лицам, занимающимся судебно-экспертную деятельность на основании лицензии по виду "Судебная экспертиза наркотических средств, психотропных веществ, их аналогов и прекурсоров", а также требования к уровню квалификации и компетентности, к содержанию, качеству и условиям труда к руководителю отдела/отделения, заведующему лабораторией органа судебной экспертизы.</w:t>
      </w:r>
    </w:p>
    <w:bookmarkEnd w:id="449"/>
    <w:bookmarkStart w:name="z1149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450"/>
    <w:bookmarkStart w:name="z1150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451"/>
    <w:bookmarkStart w:name="z1151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452"/>
    <w:bookmarkStart w:name="z1152" w:id="4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4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Карточка профессии "Начальник отдела (специализированного в прочих отраслях)"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(6В015 подготовка учителей по естественнонаучным предметам (химия, химия-биология), 6B053 физические и химические науки (химия)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3"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экспертизы наркотических средств, психотропных веществ, их аналогов и прекурсоров,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4"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5"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6"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1"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5"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6"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входной контроль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 оценивать эффективность деятельности персонала, предоставлять обратную связь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реализацию подготовки, повышения квалификации 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7"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ддокументы, должностные обязанности работников ккурируемого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Основы организации труда и управления, их формы и методы, трудовое законодательство, правила внутреннего трудового распорядка;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реактивов,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Основные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5"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6"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4"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 организации,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8"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9"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0"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2"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4"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5"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7"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административным правонарушениям;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0"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1"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2"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экспертизы наркотических средств, психотропных веществ, их аналогов и прекурсоров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подготовка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6"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1"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2"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5"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8"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9"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5"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3"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людьми</w:t>
            </w:r>
          </w:p>
          <w:bookmarkEnd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(6В015 подготовка учителей по естественнонаучным предметам (химия, химия-биология), 6B053 физические и химические науки (химия)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9"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"Судебно-экспертное исследование наркотических средств, психотропных веществ, их аналогов и прекурсоров".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экспертизы наркотических средств, психотропных веществ, их аналогов и прекурсоров,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исследование наркотических средств, психотропных веществ, их аналогов и прекурсоров";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2"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Производство судебной экспертизы по специальности "Судебно-экспертное исследование наркотических средств, психотропных веществ, их аналогов и прекурсоров" 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3"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4"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 экспертизы/исследования,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экспертизы/исследования,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 и соблюдение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9"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Законодательные и иные нормативные правовые акты в области судебно-экспертной деятельности.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0"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1"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проведении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0"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судебной экспертизы наркотических средств, психотропных веществ, их аналогов и прекурсоров;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соблюдения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Нормативно-правовые документы, действующие в сфере оборота наркотических средств, психотропных веществ.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4"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5"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пробную подготовку согласно методике и/или метода судебно-экспертного исследования (преаналитический этап);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судебно-экспертные исследования (аналитический этап)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природу неизвестного вещества и вид наркотических средств, психотропных веществ, их аналогов, прекурсоров, общую групповую принадлежность исследуемых объектов;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поиск и обнаружении следов наркотических средств, психотропных веществ, их аналогов и прекурсоров на различных предметах-носителях;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Устанавливать совокупность признаков, указывающих на общий источник происхождения объектов исследования, способы, технологии и иные характеристики кустарного производства наркотических средств;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Решать идентификационные задачи;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Правильно эксплуатировать приборы и оборудование, рационально использовать реактивы;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Соблюдать требования санитарных норм и правил, инструкции по безопасности и охране труда, сбору, учету и утилизации отходов.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6"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Законодательные и нормативные правовые документы, действующие в сфере оборота наркотических средств, психотропных веществ, их аналогов и прекурсоров;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Процессуальные и организационные основы судебной экспертизы наркотических средств, психотропных веществ, их аналогов и прекурсоров;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Знание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Виды (роды) наркотических средств, психотропных веществ, их аналогов и прекурсоров;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Основные анатомо-морфологические признаки наркотикосодержащих растений и изготовляемых из них наркотических средств;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Нормативные требования по учету расходования наркотических средств, психотропных веществ, их аналогов и прекурсоров при экспертном исследовании;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Порядок осмотра, изъятия и упаковки соответствующих вещественных доказательств, проведения отбора представительных проб для анализа, правила использования экспресс-тестов и реактивов;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Порядок получения сравнительных образцов для производства экспертиз;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Особенности работы со следовыми количествами наркотических средств и психотропных веществ, возможности применения неразрушающего анализа и практические приемы, направленные на минимальное повреждение образцов;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Основные принципы работы, правила обслуживания и эксплуатации, применяемого при проведении экспертизы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Особенности технологических приемов, применяемых при незаконном изготовлении наиболее распространенных наркотических средств и психотропных веществ в кустарных, лабораторных и промышленных условиях;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Порядок учета, хранения и расходования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Порядок изъятия, учета, хранения, передачи и уничтожения наркотических средств, психотропных веществ по уголовным делам;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требования к графическому, табличному и другим иллюстративным материалам;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5"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Интерпретация/ обработка результатов судебной экспертизы (исследования)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6"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0"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анализа и оценки морфологии наркотических средств, психотропных веществ, их аналогов и прекурсоров;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математической обработки результатов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Порядок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7"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заключения эксперта (специалиста)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8"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0"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Порядок составления заключения эксперта, его структурные части (вводная, исследовательская, синтезирующая, выводы);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Знания документирования, архивирования;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4"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5" w:id="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6" w:id="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отчета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8"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Формы участия судебного эксперта в качестве специалиста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1" w:id="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2" w:id="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4" w:id="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7" w:id="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8" w:id="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9" w:id="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экспертизы наркотических средств, психотропных веществ, их аналогов и прекурсоров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подготовка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3" w:id="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9"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0"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3"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6"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7"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3" w:id="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9"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качество (внимательность, наблюдательность)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Самостоятельность при принятии решений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1395" w:id="5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518"/>
    <w:bookmarkStart w:name="z1396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519"/>
    <w:bookmarkStart w:name="z1397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520"/>
    <w:bookmarkStart w:name="z1398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521"/>
    <w:bookmarkStart w:name="z1399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522"/>
    <w:bookmarkStart w:name="z1400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523"/>
    <w:bookmarkStart w:name="z1401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524"/>
    <w:bookmarkStart w:name="z1402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14 ноября 2023 года №2.</w:t>
      </w:r>
    </w:p>
    <w:bookmarkEnd w:id="525"/>
    <w:bookmarkStart w:name="z1403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18 октября 2023 года.</w:t>
      </w:r>
    </w:p>
    <w:bookmarkEnd w:id="526"/>
    <w:bookmarkStart w:name="z1404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9 октября 2023 года.</w:t>
      </w:r>
    </w:p>
    <w:bookmarkEnd w:id="527"/>
    <w:bookmarkStart w:name="z1405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528"/>
    <w:bookmarkStart w:name="z1406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5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1408" w:id="5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"Химико-токсикологическая экспертиза"</w:t>
      </w:r>
    </w:p>
    <w:bookmarkEnd w:id="530"/>
    <w:bookmarkStart w:name="z1409" w:id="5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31"/>
    <w:bookmarkStart w:name="z1410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разработан профессиональный стандарт "Химико-токсикологическая экспертиза/исследование"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химико-токсикологической экспертизы/исследования в области судебно-экспертной деятельности.</w:t>
      </w:r>
    </w:p>
    <w:bookmarkEnd w:id="532"/>
    <w:bookmarkStart w:name="z1411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термины, определения и сокращения:</w:t>
      </w:r>
    </w:p>
    <w:bookmarkEnd w:id="533"/>
    <w:bookmarkStart w:name="z1412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534"/>
    <w:bookmarkStart w:name="z1413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535"/>
    <w:bookmarkStart w:name="z1414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536"/>
    <w:bookmarkStart w:name="z1415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объекты химико-токсикологической экспертизы – биологические жидкости (кровь, моча), внутренние органы трупа, рвотные массы, промывные воды, смывы с рук и ротовой полости и иные объекты небиологического характера, изъятые с места происшествия при обнаружении трупа, которые могли явиться причиной смерти или отравления;</w:t>
      </w:r>
    </w:p>
    <w:bookmarkEnd w:id="537"/>
    <w:bookmarkStart w:name="z1416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предмет химико-токсикологической экспертизы – идентификация и количественное определение токсикологически важных веществ для установления причины смерти.</w:t>
      </w:r>
    </w:p>
    <w:bookmarkEnd w:id="538"/>
    <w:bookmarkStart w:name="z1417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539"/>
    <w:bookmarkStart w:name="z1418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- Единый тарифно-квалификационный справочник работ и профессий рабочих;</w:t>
      </w:r>
    </w:p>
    <w:bookmarkEnd w:id="540"/>
    <w:bookmarkStart w:name="z1419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541"/>
    <w:bookmarkStart w:name="z1420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542"/>
    <w:bookmarkStart w:name="z1421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543"/>
    <w:bookmarkStart w:name="z1422" w:id="5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544"/>
    <w:bookmarkStart w:name="z1423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"Химико-токсикологическая экспертиза".</w:t>
      </w:r>
    </w:p>
    <w:bookmarkEnd w:id="545"/>
    <w:bookmarkStart w:name="z1424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546"/>
    <w:bookmarkStart w:name="z1425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547"/>
    <w:bookmarkStart w:name="z1426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548"/>
    <w:bookmarkStart w:name="z1427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549"/>
    <w:bookmarkStart w:name="z1428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550"/>
    <w:bookmarkStart w:name="z1429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551"/>
    <w:bookmarkStart w:name="z1430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552"/>
    <w:bookmarkStart w:name="z1431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устанавливает требования к уровню квалификации и компетентности, к содержанию, качеству и условиям труда к судебно-медицинским экспертам, имеющим квалификационное свидетельство на право производства судебных экспертиз (исследований), в том числе к физическим лицам, занимающимся судебно-экспертную деятельностью на основании лицензии по виду "химико-токсикологическая экспертиза", а также требования к уровню квалификации и компетентности, к содержанию, качеству и условиям труда к руководителю отдела/отделения, сектора химико-токсикологической экспертизы органа судебной экспертизы.</w:t>
      </w:r>
    </w:p>
    <w:bookmarkEnd w:id="553"/>
    <w:bookmarkStart w:name="z1432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554"/>
    <w:bookmarkStart w:name="z1433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555"/>
    <w:bookmarkStart w:name="z1434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врач-судебно-медицинский эксперт – 6 уровень квалификации по ОРК;</w:t>
      </w:r>
    </w:p>
    <w:bookmarkEnd w:id="556"/>
    <w:bookmarkStart w:name="z1435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лаборант (средней квалификации) – 4 уровень квалификации по ОРК;</w:t>
      </w:r>
    </w:p>
    <w:bookmarkEnd w:id="557"/>
    <w:bookmarkStart w:name="z1436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санитар судебно-экспертный – 2 уровень квалификации по ОРК.</w:t>
      </w:r>
    </w:p>
    <w:bookmarkEnd w:id="558"/>
    <w:bookmarkStart w:name="z1437" w:id="5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5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(6B101 здравоохранение (фармация, общая медицина, педиатрия), 6B053 физические и химические науки (химия)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8" w:id="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химико-токсикологической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Руководство работой подразделения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9" w:id="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4" w:id="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Организация и обеспечение работы подразделения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8" w:id="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входной контроль реактивов;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 оценивать эффективность деятельности персонала, предоставлять обратную связь подчиненным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9" w:id="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Основы организации труда и управления, их формы и методы, трудовое законодательство, правила внутреннего трудового распорядка;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реактивов,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Правила эксплуатации и обслуживания используемых технических средств.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7" w:id="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8" w:id="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 подразделения.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6" w:id="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Взаимодействие с органами, назначающими экспертизы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0" w:id="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1: </w:t>
            </w:r>
          </w:p>
          <w:bookmarkEnd w:id="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1" w:id="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3" w:id="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2: 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5" w:id="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7" w:id="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уголовным, административным делам;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 Участие в научно-исследовательской научно-методической и учебно-методической работе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0"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химико-токсикологической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подготовка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4" w:id="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9" w:id="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2" w:id="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5" w:id="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1" w:id="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подготовки,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Порядок составления отчетности по подготовке и повышению квалификации кадров.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9" w:id="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 Карточка профессии "Врач-судебно-медицинский эксперт"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2216-5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2216-5-001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Врач-судебно-медицинский эксперт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(6B101 здравоохранение (фармация, общая медицина, педиатрия), 6B053 физические и химические науки (химия)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Специалисты высшего уровня квалификации первой категории: врач-судебно-медицинский эксперт, специалисты высшего уровня квалификации второй категории: врач-судебно-медицинский эксперт, специалисты высшего уровня квалификации без категории: врач-судебно-медицинский эксперт, физическое лицо, занимающиеся судебно-экспертной деятельностью на основании лицензии по виду "Химико-токсикологическая экспертиза"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химико-токсикологической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Химико-токсикологическая экспертиза/исследование;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Трудовая функция 1: Химико-токсикологическая экспертиза/исследование 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Прием и осмотр поступивших объектов исследования и материалов дела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5" w:id="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исследования,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 и соблюдение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0" w:id="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Порядок изъятия, упаковки, направления, транспортировки, хранения вещественных доказательств и объектов биологического и иного происхождения, предоставляемых на лабораторные и инструментальные экспертные исследования.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Изучение материалов и объектов судебной экспертизы (исследования)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2" w:id="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проведения лабораторного и инструментального экспертного исследования и дачи заключения по поставленным вопросам;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0" w:id="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химико-токсикологической экспертизы (исследования);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Основные правила подготовки и оформления материалов при назначении химико-токсикологической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Проведение судебно-экспертного исследования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3" w:id="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пробную подготовку согласно методике и/или методу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химико-токсикологическое исследование объектов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Производить работы с биологическими инфицированными (потенциально инфицированными) объектами (в том числе трупного происхождения);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работы с химическими веществами, в том числе и токсичными (приготовление растворов необходимых концентраций, сложных реактивов для проведения лабораторных 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стандартные образцы контролируемых веществ, а также использовать их при калибровке приборов для производства химико-токсикологических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8. Участвовать в контроле качества судебно-экспертных исследований;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Предпринимать необходимые меры, чтобы предотвратить контаминацию путем разделения лаборатории на рабочие зоны;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Соблюдать требования санитарных норм и правил, инструкций по безопасности и охране труда, сбору, учету и утилизации отходов;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12. Участвовать в проведении входного контроля реактивов и их учета;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5" w:id="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Неорганическая, органическая, аналитическая, фармацевтическая и токсикологическая химия;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Физиология и анатомия человека;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Фармакология, клиническая фармакология, фармакогнозия;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Физико-химические, химические, технологические и микробиологические характеристики биологических объектов (в том числе трупного происхождения) и вещественных доказательств;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Физико-химические, химические, технологические характеристики применяемых реагентов и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Методики количественного анализа для стандартных образцов, методики их измерения в биологическом материале;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Принципы и методы изолирования целевых соединений из биологического материала (в том числе трупного);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Методы химико-токсикологического анализа, их классификация и общая характеристика. Общий и целенаправленный химико-токсикологический анализ;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Методы проведения химических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Особенности судебно-химической диагностики острых и хронических экзогенных отравлений, основные методы скрининга при диагностике острых отравлений;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Способы очистки извлечений и концентрирования исследуемых веществ их выбор и оценка. Сочетание методов разделения и концентрирования;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Общую схему метаболизма основных групп ксенобиотиков и биологически активных веществ;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Принципы и методы качественного обнаружения и количественного определения органических и неорганических соединений для установления причины смерти или отравления;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Возможности и порядок применения современного аналитического оборудования в анализе лекарственных, наркотических и токсических веществ, в том числе методы высокоэффективной жидкостной хроматографии, основные методы газожидкостной хроматографии при диагностике острых отравлений;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Стадии процесса приготовления растворов и смесей;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 Порядок калибровки, поверки средств измерений, метрологической аттестации средств измерений и аттестации их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20. Принципы организации контроля качества проводимых измерений (исследований)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21. Аналитические характеристики клинических лабораторных методов (прецизионность, правильность, специфичность, чувствительность) и их определение;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22. Условия производственной среды (температура, влажность) при проведении экспертизы/исследования;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23. Принципы организации контроля качества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24. Правила ведения записей. Порядок ведения утвержденных форм документации;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27. Внутренние нормативные документы, должностные обязанности;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 Нормативные и правовые акты по сбору, учету и утилизации отходов в соответствии с классом 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4: Интерпретация/ обработка результатов судебной экспертизы (исследования)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3" w:id="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 и представлять данные;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3.Интерпретировать/обрабатывать результаты экспертного исследования и формировать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7" w:id="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Оформление заключения эксперта (специалиста)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2"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4" w:id="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структурные части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Взаимодействие с органами, назначающими экспертизы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7" w:id="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9"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Формы участия судебного эксперта в качестве специалиста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2" w:id="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4" w:id="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 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7" w:id="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химико-токсикологической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Планировать организацию и проведение научно-исследовательских работ.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подготовка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1"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7" w:id="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0"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3"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9" w:id="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5" w:id="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качество (внимательность, наблюдательность)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и психоэмоциональная устойчивость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отдела/отделения, сектора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11. Карточка профессии "Лаборант (средней квалификации)"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3111-9-005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Лаборант (средней квалификации)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профессиональное медицинское (фармация или лаборантское дело) и химическое образование по профилю, лабораторная диагностика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2" w:id="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высшего уровня квалификации высшей категории: лаборант</w:t>
            </w:r>
          </w:p>
          <w:bookmarkEnd w:id="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специалист высшего уровня квалификации первой категории: лаборант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высшего уровня квалификации второй категории: лаборант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высшего уровня квалификации без категории: лаборант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среднего уровня квалификации высшей категории: лаборант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среднего уровня квалификации первой категории: лаборант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среднего уровня квалификации второй категории: лаборант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среднего уровня квалификации без категории: лаборант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химико-токсикологической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Вспомогательная деятельность среднего медицинского персонала при производстве судебной химико-токсикологической экспертизы (исследовании).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Вспомогательная деятельность среднего медицинского персонала при производстве судебной химико-токсикологической экспертизы (исследовании)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Вспомогательная деятельность среднего медицинского персонала при производстве судебной химико-токсикологической экспертизы (исследовании)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9"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приеме, регистрации, маркировки и в обеспечении сохранности поступающих на исследование объектов судебной экспертизы (исследования) в пределах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пробной подготовке согласно методике и/или методу судебно-экспертного исследования под контролем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стандартные операционные процедуры при производстве химико-токсикологических экспертиз (исследований) (разделение объектов судебных экспертиз/исследований (в том числе трупного происхождения) на части, готовить рабочие растворы, проводить тестовые исследования и пр.) под контролем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Размещать объекты судебных экспертиз/исследований (в том числе трупного происхождения) и сопроводительную документацию на хранение;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Производить работы с биологическими инфицированными (потенциально инфицированными) объектами (в том числе трупного происхождения);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Вести документацию и записи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Организовывать деятельность находящегося в распоряжении младшего медицинского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Проводить перемещение и транспортировку материальных объектов в соответствии с правилами деления и особенностями работы в рабочих зонах лаборатории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Участвовать в процессе сбора и временного хранения, подготовке к утилизации отходов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Вести мониторинг работоспособности вспомогательного лабораторного оборудования (холодильники, морозильные камеры, термостаты, бактерицидные установки);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Вести журналы учета работы вспомогательного оборудования (холодильники, морозильные камеры, термостаты, бактерицидные установки) в соответствии с действующими инструкциями;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Контролировать условия хранения, сроки годности реактивов и растворов, используемых для проведения экспертиз/исследований;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Информировать экспертов об инцидентах, отклонениях и изменениях при проведении мероприятий внутрилабораторного контроля качества;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Соблюдать нормы техники безопасности при работе с оборудованием и веществами, потенциально опасными для здоровья, а также нормы санитарно-гигиенического режима и эпидемиологической безопасности,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Осуществлять контроль выполнения должностных обязанностей находящимся в распоряжении младшим медицинским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Подготавливать (упаковывать, маркировать) объекты экспертизы для выдачи лицу, назначившему экспертизу (исследования).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5"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трудового законодательства, правила внутреннего трудового распорядка,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общей и аналитической химии;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физиологии и анатомии человека;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Методики проведения лабораторных и инструментальных исследований при производстве химико-токсикологических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Правила по производству химико-токсикологических экспертиз (исследований);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токсикологии;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7.Классификация ядов и сильнодействующих веществ;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Свойства химических реактивов, расчетные формулы, используемые при приготовлении растворов;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Порядок отбора, упаковки, маркировки и оформления объектов, предоставленных для проведения экспертизы/исследования;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Порядок проведения работ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Способы выражения концентрации растворов, пересчет состава растворов, количественные соотношения, устанавливающиеся при разбавлении и смешении растворов и других веществ;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Свойства применяемых реактивов и предъявляемые к ним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Методика проведения тестовых исследований, стандартных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Физико-химические, химические, технологические и микробиологические характеристики биологических объектов (в том числе трупного происхождения), предоставленных для проведения экспертизы/исследования;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15. Правила эксплуатации и учета работы лабораторного оборудования;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Характеристики оборудования и средств измерений, использующихся в процессе исследования, при отборе и хранении образцов, а также правила их эксплуатации;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Порядок по обращению с отходами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Порядок условий хранения, сроков годности реактивов и растворов, используемых для проведения экспертиз/исследований;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 Порядок проведения внутрилабораторного контроля качества;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20. Нормы санитарно-гигиенического режима и эпидемиологической безопасности (использование защитной одежды, работа с инфицированными (потенциально инфицированными) объектами, приготовление рабочих растворов дезинфицирующих средств);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21. Правила документирования, архивирования;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 Внутренние нормативные документы, функциональные обязанности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7"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Самостоятельное решение профессиональных задач Обучаемость, </w:t>
            </w:r>
          </w:p>
          <w:bookmarkEnd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Дисциплинированность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Командная работа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Физическая и психоэмоциональная устойчивость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Врач/специалист судебно-медицинский эксперт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12. Карточка профессии "Санитар судебно-экспертный" 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9629-9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9629-9-018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Санитар судебно-экспертный 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Среднее, неполное среднее с проведением обучения на рабочем месте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химико-токсикологической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Вспомогательная деятельность младшего медицинского персонала при производстве химико-токсикологической экспертизы (исследования).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Вспомогательная деятельность младшего медицинского персонала при производстве химико-токсикологической экспертизы (исследования)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Вспомогательная деятельность младшего медицинского персонала при производстве химико-токсикологической экспертизы (исследования)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1"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Подготавливать рабочее место, инструментарий, химическую посуду в соответствии с действующими инструкциями и санитарными требованиями;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мероприятия по обеззараживанию рабочих помещений, рабочих поверхностей при помощи дезинфекционных средств и бактерицидных установок в соответствии с нормами санитарно-гигиенического режима и 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перемещение и транспортировку материальных объектов в соответствии с правилами деления и особенностями работы в рабочих зонах лаборатории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работах по сбору, временному хранению, подготовке к утилизации отходов в соответствии с классом опасности под руководством среднего медицинского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Приготавливать дезинфицирующие растворы в соответствии с действующими инструкциями;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нормы техники безопасности при работе с оборудованием и веществами, потенциально опасными для здоровья, а также нормы санитарно-гигиенического режима и эпидемиологической безопасности, пожарной безопасности.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7"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Знание своих трудовых прав, правила внутреннего трудового распорядка, правила по профессиональной безопасности, охране здоровья, окружающей среды и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Нормы санитарно-гигиенического режима и эпидемиологической безопасности (использование защитной одежды, работа с инфицированными (потенциально инфицированными) объектами, приготовление рабочих растворов дезинфицирующих средств);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проведения работ с соблюдением антиконтаминационных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по обращению с отходами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Внутренние нормативные документы, функциональные обязанности.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2"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Командная работа </w:t>
            </w:r>
          </w:p>
          <w:bookmarkEnd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Самостоятельность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Ответственность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Обучаемость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Дисциплинированность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Врач/специалист судебно-медицинский эксперт </w:t>
            </w:r>
          </w:p>
        </w:tc>
      </w:tr>
    </w:tbl>
    <w:bookmarkStart w:name="z1727" w:id="6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608"/>
    <w:bookmarkStart w:name="z1728" w:id="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Наименование государственного органа:</w:t>
      </w:r>
    </w:p>
    <w:bookmarkEnd w:id="609"/>
    <w:bookmarkStart w:name="z1729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610"/>
    <w:bookmarkStart w:name="z1730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611"/>
    <w:bookmarkStart w:name="z1731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Организации (предприятия) участвующие в разработке:</w:t>
      </w:r>
    </w:p>
    <w:bookmarkEnd w:id="612"/>
    <w:bookmarkStart w:name="z1732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613"/>
    <w:bookmarkStart w:name="z1733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614"/>
    <w:bookmarkStart w:name="z1734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Отраслевой совет по профессиональным квалификациям в сфере судебно-экспертной деятельности: протокол от 14 ноября 2023 года №2.</w:t>
      </w:r>
    </w:p>
    <w:bookmarkEnd w:id="615"/>
    <w:bookmarkStart w:name="z1735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Национальный орган по профессиональным квалификациям: заключение от 11 ноября 2023 года.</w:t>
      </w:r>
    </w:p>
    <w:bookmarkEnd w:id="616"/>
    <w:bookmarkStart w:name="z1736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Национальная палата предпринимателей Республики Казахстан "Атамекен": 9 октября 2023 года.</w:t>
      </w:r>
    </w:p>
    <w:bookmarkEnd w:id="617"/>
    <w:bookmarkStart w:name="z1737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Номер версии и год выпуска: версия 1, 2024 год.</w:t>
      </w:r>
    </w:p>
    <w:bookmarkEnd w:id="618"/>
    <w:bookmarkStart w:name="z1738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Дата ориентировочной актуализации: 4 января 2027 года.</w:t>
      </w:r>
    </w:p>
    <w:bookmarkEnd w:id="6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1740" w:id="6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"Судебная молекулярно-генетическая экспертиза/исследование"</w:t>
      </w:r>
    </w:p>
    <w:bookmarkEnd w:id="620"/>
    <w:bookmarkStart w:name="z1741" w:id="6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21"/>
    <w:bookmarkStart w:name="z1742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разработан профессиональный стандарт "Судебная молекулярно-генетическая экспертиза"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молекулярно-генетической экспертизы в области судебно-экспертной деятельности.</w:t>
      </w:r>
    </w:p>
    <w:bookmarkEnd w:id="622"/>
    <w:bookmarkStart w:name="z1743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термины, определения и сокращения:</w:t>
      </w:r>
    </w:p>
    <w:bookmarkEnd w:id="623"/>
    <w:bookmarkStart w:name="z1744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624"/>
    <w:bookmarkStart w:name="z1745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625"/>
    <w:bookmarkStart w:name="z1746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626"/>
    <w:bookmarkStart w:name="z1747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судебной молекулярно-генетической экспертизы – фактические данные полиморфных генетических признаков ДНК генома человека, устанавливаемые на основе специальных научных знаний в области биологии и криминалистики в целях отождествления конкретного человека или определения биологической общности происхождения (биологического родства);</w:t>
      </w:r>
    </w:p>
    <w:bookmarkEnd w:id="627"/>
    <w:bookmarkStart w:name="z1748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 судебной молекулярно-генетической экспертизы – кровь в жидком и высушенном виде, в том числе пятна крови на различных предметах одежды и вещной обстановки, сперма, в том числе в составе смешанных бионаслоений, мышечная ткань и ткани других внутренних органов (печень, сердце, легкие, хрящевая ткань), костная ткань, волосы с корневыми луковицами, ногтевые срезы, потожировые выделения, сравнительные образцы крови, буккального эпителия заведомо известных лиц, материалы уголовного дела, относящиеся к предмету экспертизы: протокол осмотра места происшествия, протокол изъятия образцов, заключения судебно-медицинской экспертизы трупа или освидетельствования живого лица и другие материалы, которые могут иметь значение для решения поставленных вопросов.</w:t>
      </w:r>
    </w:p>
    <w:bookmarkEnd w:id="628"/>
    <w:bookmarkStart w:name="z1749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629"/>
    <w:bookmarkStart w:name="z1750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630"/>
    <w:bookmarkStart w:name="z1751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631"/>
    <w:bookmarkStart w:name="z1752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632"/>
    <w:bookmarkStart w:name="z1753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633"/>
    <w:bookmarkStart w:name="z1754" w:id="6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634"/>
    <w:bookmarkStart w:name="z1755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молекулярно-генетическая экспертиза".</w:t>
      </w:r>
    </w:p>
    <w:bookmarkEnd w:id="635"/>
    <w:bookmarkStart w:name="z1756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636"/>
    <w:bookmarkStart w:name="z1757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637"/>
    <w:bookmarkStart w:name="z1758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638"/>
    <w:bookmarkStart w:name="z1759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639"/>
    <w:bookmarkStart w:name="z1760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640"/>
    <w:bookmarkStart w:name="z1761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641"/>
    <w:bookmarkStart w:name="z1762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642"/>
    <w:bookmarkStart w:name="z1763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устанавливает требования к уровню квалификации и компетентности, к содержанию, качеству и условиям труда к судебным экспертам (главному, ведущему, старшему; лицам, осуществляющим судебно-экспертную деятельность на основании лицензии), имеющим квалификационное свидетельство на право производства судебных экспертиз (исследований) по виду "Судебная молекулярно-генетическая экспертиза", требования к уровню квалификации и компетентности, к содержанию, качеству и условиям труда к руководителю отдела/отделения, сектора органа судебной экспертизы.</w:t>
      </w:r>
    </w:p>
    <w:bookmarkEnd w:id="643"/>
    <w:bookmarkStart w:name="z1764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644"/>
    <w:bookmarkStart w:name="z1765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645"/>
    <w:bookmarkStart w:name="z1766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эксперты, врач-судебно-медицинский эксперт – 6 уровень квалификации по ОРК;</w:t>
      </w:r>
    </w:p>
    <w:bookmarkEnd w:id="646"/>
    <w:bookmarkStart w:name="z1767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лаборант (средней квалификации) – 4 уровень квалификации по ОРК;</w:t>
      </w:r>
    </w:p>
    <w:bookmarkEnd w:id="647"/>
    <w:bookmarkStart w:name="z1768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санитар судебно-экспертный – 2 уровень квалификации по ОРК.</w:t>
      </w:r>
    </w:p>
    <w:bookmarkEnd w:id="648"/>
    <w:bookmarkStart w:name="z1769" w:id="6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6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(6B101 здравоохранение (фармация, общая медицина, педиатрия), 6В015 подготовка педагогов по естественнонаучным предметам (биология, химия-биология), 6В051 биологические и смежные науки (биология, биотехнология)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0" w:id="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молекулярно-генетической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1" w:id="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2" w:id="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7" w:id="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Организация и обеспечение работы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1" w:id="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входной контроль товарно-материальных ценностей, реактивов, их учет и списание;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3" w:id="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Основы организации труда и управления, их формы и методы, трудовое законодательство, правила внутреннего трудового распорядка;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реактивов,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Контроль за ходом выполнения работ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1" w:id="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 подразделения.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9" w:id="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производство судебных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3" w:id="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5" w:id="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7" w:id="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8" w:id="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0" w:id="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3" w:id="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4" w:id="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5" w:id="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молекулярно-генетической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Осуществлять сбор, анализ и систематизацию данных;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Участвовать в разработке, апробации, валидации и внедрении методик судебно-экспертных исследований, технических решений, и научных исследований;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подготовка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9" w:id="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4" w:id="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5" w:id="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8" w:id="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1" w:id="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2" w:id="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судебной экспертизы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8" w:id="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Порядок составления отчетности по подготовке и повышению квалификации кадров.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6" w:id="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 Карточка профессии "Судебные эксперты, врач-судебно-медицинский эксперт"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2611-7, 2216-5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2611-7-002, 2216-5-001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эксперты, врач-судебно-медицинский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(6B101 здравоохранение (фармация, общая медицина, педиатрия), 6В015 подготовка педагогов по естественнонаучным предметам (биология, химия-биология), 6В051 биологические и смежные науки (биология, биотехнология)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2" w:id="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Специалисты высшего уровня квалификации первой категории: врач-судебно-медицинский эксперт</w:t>
            </w:r>
          </w:p>
          <w:bookmarkEnd w:id="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специалисты высшего уровня квалификации второй категории: врач-судебно-медицинский эксперт специалисты высшего уровня квалификации без категории: врач-судебно-медицинский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главный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"Судебная молекулярно-генетическая экспертиза"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молекулярно-генетической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Судебная молекулярно-генетическая экспертиза/исследование;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Трудовая функция 1: Судебная молекулярно-генетическая экспертиза/исследование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Прием и осмотр поступивших объектов исследования и материалов 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7" w:id="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исследования,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экспертизы, соблюдения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2" w:id="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Порядок изъятия, упаковки, направления, транспортировки, хранения объектов на экспертные исследования.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Изучение материалов и объектов судебной экспертизы (исследования)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4" w:id="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проведения лабораторного и инструментального экспертного исследования и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технические средства и приемы для фиксации и исследовании объектов экспертизы (исследования);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2" w:id="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судебной молекулярно-генетической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Объекты молекулярно-генетической экспертизы и их виды;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правила подготовки и оформления материалов при назначении молекулярно-генетической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Отличия в порядке назначения и проведения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Проведение судебно-экспертного исследования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7" w:id="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пробную подготовку согласно методике и/или методу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Проводить судебно-экспертные исследования согласно методике и/или методу судебно-экспертного исследования;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калибровку оборудования, а также замену расходных реагентов при эксплуатации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Обеспечивать достоверность и прослеживаемость измерений, путем использования откалиброванного оборудованного и поверенных средств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работы с химическими веществами (приготовление растворов необходимых концентраций, сложных реактивов для проведения лабораторных 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Соблюдать требования санитарных норм и правил, инструкций по безопасности и охране труда, окружающей среды, сбору, учету и утилизации отходов;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Предпринимать необходимые меры, чтобы предотвратить контаминацию путем разделения лаборатории на рабочие зоны;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12. Участвовать в проведении входного контроля реактивов и их учета;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9" w:id="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Физиология и анатомия человека;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Стадия выделения и хранения образцов генетического материала;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Стадия генотипирования полученных образцов ДНК с целью определения их геномных профилей;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Стадия сравнительного исследования (ДНК-идентификация - сравнение между собой геномных профилей биологических образцов и лиц, проходящих по данному делу, установление биологического родства);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Стадия очистки и концентрирования ДНК;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Количественный и качественный анализ ДНК;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Принципы работы, правила эксплуатации и программное обеспечение приборов и оборудования лабораторий;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Методы приготовления стандартных и рабочих растворов;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Порядок калибровки, поверки средств измерений, метрологической аттестации средств измерений и аттестации их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Принципы организации контроля качества проводимых измерений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Аналитические характеристики клинических лабораторных методов (прецизионность, правильность, специфичность, чувствительность) и их определение;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Порядок дезинфекции и утилизации биологического материала (в том числе трупного происхождения);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Условия производственной среды (температура, влажность) при проведении экспертизы/исследования;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Принципы организации контроля качества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 Порядок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21. Внутренние нормативные документы, должностные обязанности судебного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 Нормативные и правовые акты по сбору, учету и утилизации отходов в соответствии с классом 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4: Интерпретация/ обработка результатов судебной экспертизы (исследования)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1" w:id="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Проводить оценку неопределенности результатов исследований и представлять данные;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3.Интерпретировать/обрабатывать результаты экспертного исследования и формировать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5" w:id="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Общие правила оценивания неопределенности результатов измерений;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Стадия оценки специфичности и полноты выявления генетических признаков (аллелей);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вероятностно-статистической обработки результатов исследования ДНК при идентификации личности и установления биологического родства, с учетом популяционных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Порядок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Оформление заключения эксперта (специалиста)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1" w:id="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сообщения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3" w:id="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структурные части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Взаимодействие с органами, назначающими экспертизы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производство судебных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6" w:id="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специалиста/эксперта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8" w:id="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Законодательные и иные нормативные правовые акты Республики Казахстан в области судебно-экспертной деятельности;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Формы участия судебного эксперта в качестве специалиста/эксперта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1" w:id="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2" w:id="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4" w:id="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уголовным, гражданским делам.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 Участие в научно-исследовательской, научно-методической и учебно-методической работе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7" w:id="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молекулярно-генетической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Планировать организацию и проведение научно-исследовательских работ;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подготовка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1" w:id="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7" w:id="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0" w:id="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3" w:id="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8" w:id="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4" w:id="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и психоэмоциональная устойчивость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отдела/отделения, сектора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Карточка профессии "Лаборант (средней квалификации)"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3111-9-005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Лаборант (средней квалификации)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1" w:id="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Лаборант медицинский</w:t>
            </w:r>
          </w:p>
          <w:bookmarkEnd w:id="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Лаборант диагностик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Медицинский лаборант органа судебной экспертизы отдела/отделения, сектора) молекулярно-генетической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молекулярно-генетической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Вспомогательная деятельность среднего медицинского персонала при производстве судебной молекулярно-генетической экспертизы (исследовании).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Вспомогательная деятельность среднего медицинского персонала при производстве судебной молекулярно-генетической экспертизы (исследовании)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Вспомогательная деятельность среднего медицинского персонала при производстве судебной молекулярно-генетической экспертизы (исследовании) в пределах компетенции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2" w:id="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приемке, регистрации, маркировки и в обеспечении сохранности поступающих на исследование объектов судебной экспертизы (исследования) в пределах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пробной подготовке согласно методике и/или методу судебно-экспертного исследования под контролем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стандартные операционные процедуры при производстве молекулярно-генетических экспертиз (исследований) (подготавливать материал для выделения ДНК, готовить рабочие растворы, проводить тестовые исследования и пр.) под контролем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документацию и записи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Организовывать деятельность находящегося в распоряжении младшего медицинского персонала (при наличии);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Подготавливать рабочие места, оборудование, инструментарий, химическую посуду (при отсутствии младшего медицинского персонала в лаборатории) в соответствии с нормами санитарно-гигиенического режима и 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перемещение и транспортировку материальных объектов в соответствии с правилами деления и особенностями работы в рабочих зонах лаборатории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процессе сбора и временного хранения, подготовке к утилизации отходов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Вести мониторинг работоспособности вспомогательного лабораторного оборудования (холодильники, морозильные камеры, термостаты, бактерицидные установки);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Вести журналы учета работы вспомогательного оборудования (холодильники, морозильные камеры, термостаты, бактерицидные установки) в соответствии с действующими инструкциями;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Контролировать условия хранения, сроки годности реактивов и растворов, используемых для проведения экспертиз/исследований;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Информировать экспертов об инцидентах, отклонениях и изменениях при проведении мероприятий внутрилабораторного контроля качества;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Соблюдать нормы техники безопасности при работе с оборудованием и веществами, потенциально опасными для здоровья, а также нормы санитарно-гигиенического режима и эпидемиологической безопасности,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Осуществлять контроль выполнения должностных обязанностей находящимся в распоряжении младшим медицинским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Подготавливать (упаковывать, маркировать) объекты экспертизы для выдачи лицу, назначившему экспертизу (исследования).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7" w:id="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Правила по производству молекулярно-генетических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проведения лабораторных и инструментальных исследований при производстве молекулярно-генетических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трудового законодательства, правила внутреннего трудового распорядка,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Общие сведения о группах крови;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Методика забора крови;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исследования следов крови;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Основы проведения молекулярно-генетического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Основные этапы выделения ДНК из образцов сухой и жидкой крови;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Порядок отбора, упаковки, маркировки и оформления объектов, предоставленных для проведения экспертизы/исследования;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Порядок проведения работ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Способы выражения концентрации растворов, пересчет состава растворов, количественные соотношения, устанавливающиеся при разбавлении и смешении растворов и других веществ;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Свойства применяемых реактивов и предъявляемые к ним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Методики проведения тестовых исследований, стандартных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Правила эксплуатации и учета работы вспомогательного лабораторного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Характеристики оборудования и средств измерения, использующихся в процессе исследования, при отборе и хранении образцов, а также правила их эксплуатации;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Порядок по обращению с отходами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Порядок условий хранения, сроков годности реактивов и растворов, используемых для проведения экспертиз/исследований;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Порядок проведения внутрилабораторного контроля качества;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 Нормы санитарно-гигиенического режима и эпидемиологической безопасности (использование защитной одежды, работа с инфицированными (потенциально инфицированными) объектами, приготовление рабочих растворов дезинфицирующих средств);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20. Правила документирования, архивирования;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 Внутренние нормативные документы, функциональные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8" w:id="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Самостоятельное решение профессиональных задач</w:t>
            </w:r>
          </w:p>
          <w:bookmarkEnd w:id="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Обучаемость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Дисциплинированность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Командная работа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и психоэмоциональная устойчивость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Эксперт, врач/специалист судебно-медицинский эксперт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12. Карточка профессии "Санитар судебно-экспертный"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9629-9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9629-9-018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Санитар судебно-экспертный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Среднее, неполное среднее с проведением обучения на рабочем месте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Неформальное и информальное образование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молекулярно-генетической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Вспомогательная деятельность младшего медицинского персонала при производстве судебной молекулярно-генетической экспертизы (исследовании).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3" w:id="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Вспомогательная деятельность младшего медицинского персонала при производстве судебной молекулярно-генетической экспертизы (исследовании)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4" w:id="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Вспомогательная деятельность младшего медицинского персонала при производстве судебной молекулярно-генетической экспертизы (исследовании) на подготовительном и заключительном этапах в пределах компетенции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5" w:id="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Подготавливать рабочие места, инструментарий, химическую посуду в соответствии с действующими инструкциями и санитарными требованиями;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мероприятия по обеззараживанию рабочих помещений, рабочих поверхностей при помощи дезинфекционных средств и бактерицидных установок в соответствии с нормами санитарно-гигиенического режима и 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перемещение и транспортировку материальных объектов в соответствии с правилами деления и особенностями работы в рабочих зонах лаборатории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работах по сбору, временному хранению, подготовке к утилизации отходов в соответствии с классом опасности под руководством среднего медицинского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Приготавливать дезинфицирующие растворы в соответствии с действующими инструкциями;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нормы техники безопасности при работе с оборудованием и веществами, потенциально опасными для здоровья, а также нормы санитарно-гигиенического режима и эпидемиологической безопасности,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1" w:id="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Знание своих трудовых прав, правила внутреннего трудового распорядка,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Нормы санитарно-гигиенического режима и эпидемиологической безопасности (использование защитной одежды, работа с инфицированными (потенциально инфицированными) объектами, приготовление рабочих растворов дезинфицирующих средств);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проведения работ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по обращению с отходами в соответствии с классом 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Внутренние нормативные документы, функциональные обязанности.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6" w:id="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Самостоятельность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Ответственность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Обучаемость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Дисциплинированность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Эксперт, врач/специалист судебно-медицинский эксперт </w:t>
            </w:r>
          </w:p>
        </w:tc>
      </w:tr>
    </w:tbl>
    <w:bookmarkStart w:name="z2061" w:id="7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706"/>
    <w:bookmarkStart w:name="z2062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Наименование государственного органа:</w:t>
      </w:r>
    </w:p>
    <w:bookmarkEnd w:id="707"/>
    <w:bookmarkStart w:name="z2063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708"/>
    <w:bookmarkStart w:name="z2064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709"/>
    <w:bookmarkStart w:name="z2065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Организации (предприятия) участвующие в разработке:</w:t>
      </w:r>
    </w:p>
    <w:bookmarkEnd w:id="710"/>
    <w:bookmarkStart w:name="z2066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711"/>
    <w:bookmarkStart w:name="z2067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712"/>
    <w:bookmarkStart w:name="z2068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Отраслевой совет по профессиональным квалификациям в сфере судебно-экспертной деятельности: протокол от 14 ноября 2023 года №2.</w:t>
      </w:r>
    </w:p>
    <w:bookmarkEnd w:id="713"/>
    <w:bookmarkStart w:name="z2069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Национальный орган по профессиональным квалификациям: заключение от 11 ноября 2023 года.</w:t>
      </w:r>
    </w:p>
    <w:bookmarkEnd w:id="714"/>
    <w:bookmarkStart w:name="z2070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Национальная палата предпринимателей Республики Казахстан "Атамекен": 9 октября 2023 года.</w:t>
      </w:r>
    </w:p>
    <w:bookmarkEnd w:id="715"/>
    <w:bookmarkStart w:name="z2071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Номер версии и год выпуска: версия 1, 2024 год.</w:t>
      </w:r>
    </w:p>
    <w:bookmarkEnd w:id="716"/>
    <w:bookmarkStart w:name="z2072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Дата ориентировочной актуализации: 4 января 2027 года.</w:t>
      </w:r>
    </w:p>
    <w:bookmarkEnd w:id="7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2074" w:id="7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"Судебная портретная экспертиза"</w:t>
      </w:r>
    </w:p>
    <w:bookmarkEnd w:id="718"/>
    <w:bookmarkStart w:name="z2075" w:id="7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19"/>
    <w:bookmarkStart w:name="z2076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"Судебная портретная экспертиза"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портретной экспертизы и применяется в области судебно-экспертной деятельности.</w:t>
      </w:r>
    </w:p>
    <w:bookmarkEnd w:id="720"/>
    <w:bookmarkStart w:name="z2077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721"/>
    <w:bookmarkStart w:name="z2078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722"/>
    <w:bookmarkStart w:name="z2079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723"/>
    <w:bookmarkStart w:name="z2080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724"/>
    <w:bookmarkStart w:name="z2081" w:id="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судебной портретной экспертизы – фактические данные, устанавливаемые на основе специальных научных знаний при исследовании признаков внешности, запечатленных на материальных объективных носителях, с целью идентификации личности;</w:t>
      </w:r>
    </w:p>
    <w:bookmarkEnd w:id="725"/>
    <w:bookmarkStart w:name="z2082" w:id="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 судебной портретной экспертизы – изображения внешнего облика человека, запечатленные на различных объективных материальных носителях портретной информации.</w:t>
      </w:r>
    </w:p>
    <w:bookmarkEnd w:id="726"/>
    <w:bookmarkStart w:name="z2083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727"/>
    <w:bookmarkStart w:name="z2084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728"/>
    <w:bookmarkStart w:name="z2085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729"/>
    <w:bookmarkStart w:name="z2086" w:id="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730"/>
    <w:bookmarkStart w:name="z2087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731"/>
    <w:bookmarkStart w:name="z2088" w:id="7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732"/>
    <w:bookmarkStart w:name="z2089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портретная экспертиза".</w:t>
      </w:r>
    </w:p>
    <w:bookmarkEnd w:id="733"/>
    <w:bookmarkStart w:name="z2090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734"/>
    <w:bookmarkStart w:name="z2091" w:id="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735"/>
    <w:bookmarkStart w:name="z2092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736"/>
    <w:bookmarkStart w:name="z2093" w:id="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737"/>
    <w:bookmarkStart w:name="z2094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738"/>
    <w:bookmarkStart w:name="z2095" w:id="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739"/>
    <w:bookmarkStart w:name="z2096" w:id="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740"/>
    <w:bookmarkStart w:name="z2097" w:id="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описывает требования к судебным экспертам, имеющим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виду "Судебная портретная экспертиза", а также требования к руководителю отдела/отделения, сектора органа судебной экспертизы.</w:t>
      </w:r>
    </w:p>
    <w:bookmarkEnd w:id="741"/>
    <w:bookmarkStart w:name="z2098" w:id="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742"/>
    <w:bookmarkStart w:name="z2099" w:id="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743"/>
    <w:bookmarkStart w:name="z2100" w:id="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744"/>
    <w:bookmarkStart w:name="z2101" w:id="7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7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Карточка профессии "Начальник отдела (специализированного в прочих отраслях)"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(6В042 право (юриспруденция), 6B123 общественная безопасность (правоохранительная деятельность при наличии в образовательной программе дисциплины криминалистика и/или судебная экспертиза), 6В073 архитектура и строительство (архитектура), 6В014 подготовка учителей с предметной специализацией общего развития (изобразительное искусство и черчение), 6В021 искусство (живопись, графика)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2" w:id="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портретной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3" w:id="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4" w:id="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5" w:id="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подразделения,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0" w:id="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4" w:id="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5" w:id="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оснащении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и оценивать эффективность деятельности персонала, предоставлять обратную связь подчиненным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5" w:id="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Правила эксплуатации и обслуживания используемых технических средств.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3" w:id="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4" w:id="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2" w:id="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6" w:id="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7" w:id="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8" w:id="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0" w:id="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2" w:id="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3" w:id="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5" w:id="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8" w:id="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9" w:id="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0" w:id="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портретной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4" w:id="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методики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9" w:id="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0" w:id="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3" w:id="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6" w:id="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7" w:id="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судебной портретной экспертизы,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3" w:id="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1" w:id="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коллективом </w:t>
            </w:r>
          </w:p>
          <w:bookmarkEnd w:id="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(6В042 право (юриспруденция), 6B123 общественная безопасность (правоохранительная деятельность при наличии в образовательной программе дисциплины криминалистика и/или судебная экспертиза), 6В073 архитектура и строительство (архитектура), 6В014 подготовка учителей с предметной специализацией общего развития (изобразительное искусство и черчение), 6В021 искусство (живопись, графика)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8" w:id="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специальности "Судебная портретная экспертиза"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портретной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"Судебная портретная экспертиза";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1" w:id="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"Судебная портретная экспертиза"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2" w:id="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3" w:id="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экспертизы, соблюдения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8" w:id="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 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0" w:id="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1" w:id="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судебной портретной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портретной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9" w:id="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 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судебной портретной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Объекты портретной экспертизы и их виды;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Признаки элементов внешности, основы их систематизации;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Основные правила подготовки и оформления материалов при назначении судебной портретной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5" w:id="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6" w:id="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методикам и/или методу судебной портретной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Соблюдать требования санитарных норм и правил,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2" w:id="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судебной портретной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Основы систематизации признаков внешнего облика человека. Общие и частные признаки внешнего облика человека;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эксплуатации инструментария, приборов и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Научно-технические средства и приемы для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Порядок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3" w:id="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4" w:id="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8" w:id="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3" w:id="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4" w:id="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6" w:id="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Законодательные и иные нормативные правовые акты Республики Казахстан в области судебно-экспертной деятельности;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 его структурные части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9" w:id="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0" w:id="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1" w:id="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специалиста/эксперта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3" w:id="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Формы участия судебного эксперта в качестве специалиста в процессуальных действиях.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6" w:id="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7" w:id="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9" w:id="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2" w:id="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3" w:id="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деятельностив области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4" w:id="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экологической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8" w:id="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3" w:id="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4" w:id="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7" w:id="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0" w:id="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1" w:id="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судебных экспертиз (исследований), подготовке,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5" w:id="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повышению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1" w:id="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2327" w:id="8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810"/>
    <w:bookmarkStart w:name="z2328" w:id="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811"/>
    <w:bookmarkStart w:name="z2329" w:id="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812"/>
    <w:bookmarkStart w:name="z2330" w:id="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813"/>
    <w:bookmarkStart w:name="z2331" w:id="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814"/>
    <w:bookmarkStart w:name="z2332" w:id="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815"/>
    <w:bookmarkStart w:name="z2333" w:id="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816"/>
    <w:bookmarkStart w:name="z2334" w:id="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817"/>
    <w:bookmarkStart w:name="z2335" w:id="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13 декабря 2023 года.</w:t>
      </w:r>
    </w:p>
    <w:bookmarkEnd w:id="818"/>
    <w:bookmarkStart w:name="z2336" w:id="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819"/>
    <w:bookmarkStart w:name="z2337" w:id="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820"/>
    <w:bookmarkStart w:name="z2338" w:id="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8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2340" w:id="8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"Судебная видеофонографическая экспертиза"</w:t>
      </w:r>
    </w:p>
    <w:bookmarkEnd w:id="822"/>
    <w:bookmarkStart w:name="z2341" w:id="8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23"/>
    <w:bookmarkStart w:name="z2342" w:id="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"Судебная видеофонографическая экспертиза"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видеофонографической экспертизы и применяется в области судебно-экспертной деятельности.</w:t>
      </w:r>
    </w:p>
    <w:bookmarkEnd w:id="824"/>
    <w:bookmarkStart w:name="z2343" w:id="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825"/>
    <w:bookmarkStart w:name="z2344" w:id="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826"/>
    <w:bookmarkStart w:name="z2345" w:id="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навык – способность применять знания и умения, позволяющая выполнять профессиональную задачу целиком; </w:t>
      </w:r>
    </w:p>
    <w:bookmarkEnd w:id="827"/>
    <w:bookmarkStart w:name="z2346" w:id="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объект судебной видеофонографической экспертизы – речевая и звуковая информация, зафиксированная на различных носителях информации, а также средства звукозаписи;</w:t>
      </w:r>
    </w:p>
    <w:bookmarkEnd w:id="828"/>
    <w:bookmarkStart w:name="z2347" w:id="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судебной видеофонографической экспертизы – фактические данные, устанавливаемые на основе исследования речевой и звуковой информации, зафиксированной на различных носителях при помощи специальных средств записи, определения условий, обстоятельств, средств, материалов и следов звукозаписи с использованием комплекса специальных научных знаний в области акустики речи, лингвистических, физико-математических, информационных и речевых технологиях;</w:t>
      </w:r>
    </w:p>
    <w:bookmarkEnd w:id="829"/>
    <w:bookmarkStart w:name="z2348" w:id="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файл – идентифицированная совокупность экземпляров полностью описанного в конкретной программе, находящихся вне программы во внешней памяти и доступных программе посредством специальных операций.</w:t>
      </w:r>
    </w:p>
    <w:bookmarkEnd w:id="830"/>
    <w:bookmarkStart w:name="z2349" w:id="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831"/>
    <w:bookmarkStart w:name="z2350" w:id="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832"/>
    <w:bookmarkStart w:name="z2351" w:id="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833"/>
    <w:bookmarkStart w:name="z2352" w:id="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834"/>
    <w:bookmarkStart w:name="z2353" w:id="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835"/>
    <w:bookmarkStart w:name="z2354" w:id="8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836"/>
    <w:bookmarkStart w:name="z2355" w:id="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видеофонографическая экспертиза".</w:t>
      </w:r>
    </w:p>
    <w:bookmarkEnd w:id="837"/>
    <w:bookmarkStart w:name="z2356" w:id="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838"/>
    <w:bookmarkStart w:name="z2357" w:id="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839"/>
    <w:bookmarkStart w:name="z2358" w:id="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840"/>
    <w:bookmarkStart w:name="z2359" w:id="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841"/>
    <w:bookmarkStart w:name="z2360" w:id="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842"/>
    <w:bookmarkStart w:name="z2361" w:id="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843"/>
    <w:bookmarkStart w:name="z2362" w:id="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844"/>
    <w:bookmarkStart w:name="z2363" w:id="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экспертов, имеющих квалификационное свидетельство на право производства судебных экспертиз (исследований), в том числе к физическим лицам, занимающимся судебно-экспертную деятельность на основании лицензии по специальностям "Судебно-экспертное фонографическое исследование. Спектральное (инструментальное) исследование голоса и звучащей речи" и "Судебно-экспертное фонографическое исследование. Аудитивное и лингвистическое исследования голоса и звучащей речи",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</w:t>
      </w:r>
    </w:p>
    <w:bookmarkEnd w:id="845"/>
    <w:bookmarkStart w:name="z2364" w:id="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846"/>
    <w:bookmarkStart w:name="z2365" w:id="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847"/>
    <w:bookmarkStart w:name="z2366" w:id="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848"/>
    <w:bookmarkStart w:name="z2367" w:id="8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8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по специальности судебно-экспертное фонографическое исследование. Спектральное (инструментальное) исследование голоса и звучащей речи: (6B053 физические и химические науки (физика, техническая физика), 6B015 подготовка учителей по естественнонаучным предметам (математика, информатика, математика-физика, математика-информатика, физика-информатика), 6B061 информационно-коммуникационные технологии (информатика, информационные системы, вычислительная техника и программное обеспечение), 6B062 телекоммуникации (радиотехника, электроника и телекоммуникации), 6В063 информационная безопасность (системы информационной безопасности). Судебно-кспертное фонографическое исследование. Аудитивное и лингвистическое исследования голоса и звучащей речи: (6B023 языки и литература (филология)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8" w:id="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видефонографической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9" w:id="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0" w:id="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1" w:id="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6" w:id="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0" w:id="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1" w:id="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оснащение лаборатории.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и оценивать эффективность деятельности персонала, предоставлять обратную связь подчиненным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1" w:id="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Основные правила эксплуатации и обслуживания используемых технических средств.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9" w:id="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0" w:id="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8" w:id="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2" w:id="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3" w:id="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4" w:id="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6" w:id="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8" w:id="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9" w:id="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среди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1" w:id="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4" w:id="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5" w:id="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6" w:id="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видеофонографической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0" w:id="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5" w:id="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6" w:id="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9" w:id="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2" w:id="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3" w:id="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видеофонографической экспертизы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9" w:id="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7" w:id="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 Карточка профессии "Судебные эксперты"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4" w:id="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по специальности судебно-экспертное фонографическое исследование. Спектральное (инструментальное) исследование голоса и звучащей речи: (высшее образование (6B053 физические и химические науки (физика, техническая физика), 6B015 подготовка учителей по естественнонаучным предметам (математика, информатика, математика-физика, математика-информатика, физика-информатика), 6B061 информационно-коммуникационные технологии (информатика, информационные системы, вычислительная техника и программное обеспечение), 6B062 телекоммуникации (радиотехника, электроника и телекоммуникации), 6В063 информационная безопасность (системы информационной безопасности).</w:t>
            </w:r>
          </w:p>
          <w:bookmarkEnd w:id="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 специальности судебно-экспертное фонографическое исследование. Аудитивное и лингвистическое исследования голоса и звучащей речи: 6B023 языки и литература (филология)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5" w:id="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специальности "Судебно-экспертное видеофонографическая исследование"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видефонографической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видеофонографическая экспертиза";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8" w:id="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Производство судебной экспертизы по специальности "Судебно-экспертное видеофонографическая экспертиза"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9" w:id="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0" w:id="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 экспертизы/исследования,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экспертизы/исследования,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 и соблюдение правил хранения и возврата объектов экспертизы;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5" w:id="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Порядок изъятия, упаковки, направления, транспортировки, хранения объектов, предоставляемых на экспертные исследования.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7" w:id="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8" w:id="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судебной видеофонографической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видефонографической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6" w:id="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Виды (роды), классификация объектов судебно-видеофонографического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и/или методы судебно-экспертного исследования, отечественные и зарубежные достижения в области судебной видеофонографической экспертизы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Теоретические и научные основы в области филологии, компьютерных технологий, физики, информационных систем и процессов;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правила подготовки и оформления материалов при назначении судебной видеофонографической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2" w:id="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3" w:id="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Умения: </w:t>
            </w:r>
          </w:p>
          <w:bookmarkEnd w:id="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методикам и/или методу судебной видеофонографической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инструменты, приборы, оборудование, программное обеспечение и аппаратно-программные комплексы;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требования санитарных норм и правил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9" w:id="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судебной видеофонографической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организации контроля качества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Правила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Основы лингвистики;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Основы физики (звук, частота, волны);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9. Принципы и особенности специальных технических средств;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Принципы и особенности функционирования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Специфика организации хранения данных в основных файловых системах;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Основные принципы работы, правила обслуживания и эксплуатации, применяемого при проведении экспертизы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Основы обеспечения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Правила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требования к графическому, табличному и другим иллюстративным материалам;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6" w:id="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Интерпретация/ обработка результатов судебной экспертизы (исследования)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7" w:id="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Умения: </w:t>
            </w:r>
          </w:p>
          <w:bookmarkEnd w:id="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Проводить оценку неопределенности результатов исследований;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3.Интерпретировать/обрабатывать результаты экспертного исследования и сформулировать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1" w:id="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6" w:id="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заключения эксперта (специалиста)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7" w:id="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9" w:id="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структурные части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2" w:id="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3" w:id="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4" w:id="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6" w:id="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Формы участия судебного эксперта в качестве специалиста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9" w:id="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0" w:id="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2" w:id="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уголовным, гражданским делам и по делам об административных правонарушениях.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5" w:id="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6" w:id="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7" w:id="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видеофонографической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1" w:id="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7" w:id="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8" w:id="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1" w:id="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4" w:id="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5" w:id="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видеофонографической экспертизы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0" w:id="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6" w:id="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качество (внимательность, наблюдательность)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при принятии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0" w:id="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эффективной коммуникации</w:t>
            </w:r>
          </w:p>
          <w:bookmarkEnd w:id="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и психоэмоциональная устойчивость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2602" w:id="9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916"/>
    <w:bookmarkStart w:name="z2603" w:id="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917"/>
    <w:bookmarkStart w:name="z2604" w:id="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918"/>
    <w:bookmarkStart w:name="z2605" w:id="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919"/>
    <w:bookmarkStart w:name="z2606" w:id="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920"/>
    <w:bookmarkStart w:name="z2607" w:id="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921"/>
    <w:bookmarkStart w:name="z2608" w:id="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922"/>
    <w:bookmarkStart w:name="z2609" w:id="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923"/>
    <w:bookmarkStart w:name="z2610" w:id="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924"/>
    <w:bookmarkStart w:name="z2611" w:id="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925"/>
    <w:bookmarkStart w:name="z2612" w:id="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926"/>
    <w:bookmarkStart w:name="z2613" w:id="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9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2615" w:id="9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"Судебная трасологическая экспертиза"</w:t>
      </w:r>
    </w:p>
    <w:bookmarkEnd w:id="928"/>
    <w:bookmarkStart w:name="z2616" w:id="9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29"/>
    <w:bookmarkStart w:name="z2617" w:id="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"Судебная трасологическая экспертиза"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трасологической экспертизы и применяется в области судебно-экспертной деятельности.</w:t>
      </w:r>
    </w:p>
    <w:bookmarkEnd w:id="930"/>
    <w:bookmarkStart w:name="z2618" w:id="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931"/>
    <w:bookmarkStart w:name="z2619" w:id="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932"/>
    <w:bookmarkStart w:name="z2620" w:id="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933"/>
    <w:bookmarkStart w:name="z2621" w:id="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предмет судебной трасологической экспертизы – установление фактических данных при изучении различных следов в целях определения механизма их образования и определения оставившего их объекта;</w:t>
      </w:r>
    </w:p>
    <w:bookmarkEnd w:id="934"/>
    <w:bookmarkStart w:name="z2622" w:id="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объекты судебной трасологической экспертизы — следы-отображения, модели следов, вещная обстановка места происшествия в натуре или зафиксированная на снимках и в протоколах осмотра, образцы для сравнительного исследования, а также иные материалы дела, относящиеся к предмету экспертизы.</w:t>
      </w:r>
    </w:p>
    <w:bookmarkEnd w:id="935"/>
    <w:bookmarkStart w:name="z2623" w:id="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936"/>
    <w:bookmarkStart w:name="z2624" w:id="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937"/>
    <w:bookmarkStart w:name="z2625" w:id="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938"/>
    <w:bookmarkStart w:name="z2626" w:id="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939"/>
    <w:bookmarkStart w:name="z2627" w:id="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940"/>
    <w:bookmarkStart w:name="z2628" w:id="9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941"/>
    <w:bookmarkStart w:name="z2629" w:id="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трасологическая экспертиза".</w:t>
      </w:r>
    </w:p>
    <w:bookmarkEnd w:id="942"/>
    <w:bookmarkStart w:name="z2630" w:id="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943"/>
    <w:bookmarkStart w:name="z2631" w:id="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944"/>
    <w:bookmarkStart w:name="z2632" w:id="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945"/>
    <w:bookmarkStart w:name="z2633" w:id="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946"/>
    <w:bookmarkStart w:name="z2634" w:id="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947"/>
    <w:bookmarkStart w:name="z2635" w:id="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948"/>
    <w:bookmarkStart w:name="z2636" w:id="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949"/>
    <w:bookmarkStart w:name="z2637" w:id="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экспертов, имеющих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виду "Судебная трасологическая экспертиза",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 </w:t>
      </w:r>
    </w:p>
    <w:bookmarkEnd w:id="950"/>
    <w:bookmarkStart w:name="z2638" w:id="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951"/>
    <w:bookmarkStart w:name="z2639" w:id="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7 уровень квалификации по ОРК;</w:t>
      </w:r>
    </w:p>
    <w:bookmarkEnd w:id="952"/>
    <w:bookmarkStart w:name="z2640" w:id="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953"/>
    <w:bookmarkStart w:name="z2641" w:id="9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9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(6В042 право (юриспруденция), 6B123 общественная безопасность (правоохранительная деятельность при наличии в образовательной программе дисциплины криминалистика и/или судебная экспертиза)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2" w:id="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трасологической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3" w:id="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4" w:id="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Навык1:</w:t>
            </w:r>
          </w:p>
          <w:bookmarkEnd w:id="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5" w:id="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0" w:id="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4" w:id="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5" w:id="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входной контроль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7.Определять потребности подразделения в персонале, а также осуществлять подбор персонала с учетом их профессионального уровня;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Обеспечивать рациональное использование ресурсов подразделения, сохранность и рабочее состояние оборудования и приборов;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6" w:id="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реактивов,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Основные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4" w:id="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5" w:id="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3" w:id="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7" w:id="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8" w:id="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9" w:id="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1" w:id="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3" w:id="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4" w:id="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среди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6" w:id="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9" w:id="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0" w:id="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1" w:id="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трасологической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и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5" w:id="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методики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0" w:id="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1" w:id="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4" w:id="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7" w:id="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8" w:id="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экспертизы (исследований), подготовке,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4" w:id="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2" w:id="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(6В042 право (юриспруденция), 6B123 общественная безопасность (правоохранительная деятельность при наличии в образовательной программе дисциплины криминалистика и/или судебная экспертиза)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9" w:id="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специальности "Судебная трасологическая экспертиза"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трасологической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трасологическое исследование";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2" w:id="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"Судебно-экспертное трасологическое исследование"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3" w:id="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4" w:id="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и соблюдение первоначальных признаков и свойств объектов судебной экспертизы и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9" w:id="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1" w:id="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2" w:id="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трасологического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проведении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1" w:id="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или методы судебно-экспертного исследования, отечественные и зарубежные достижения в области судебной трасологической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Объекты трасологической экспертизы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Основные правила подготовки и оформления материалов при назначении судебной трасологической экспертизы;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6" w:id="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7" w:id="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судебно-экспертного исследование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условия производственной среды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требования санитарных норм и правил,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3" w:id="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судебной трасологической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Условия производственной среды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 Внутренние нормативные документы, должностные обязанности. 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3" w:id="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4" w:id="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рабочие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8" w:id="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рабочих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3" w:id="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4" w:id="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6" w:id="1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структурных частей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9" w:id="1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0" w:id="1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1" w:id="1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3" w:id="1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5" w:id="1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6" w:id="1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среди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8" w:id="1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1" w:id="1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1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2" w:id="1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3" w:id="1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трасологической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7" w:id="1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2" w:id="1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3" w:id="1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6" w:id="1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9" w:id="1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0" w:id="1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трасологической экспертизы (исследований),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4" w:id="1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и судебных экспертов.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0" w:id="1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1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2866" w:id="10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019"/>
    <w:bookmarkStart w:name="z2867" w:id="1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1020"/>
    <w:bookmarkStart w:name="z2868" w:id="1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1021"/>
    <w:bookmarkStart w:name="z2869" w:id="1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1022"/>
    <w:bookmarkStart w:name="z2870" w:id="1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1023"/>
    <w:bookmarkStart w:name="z2871" w:id="1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1024"/>
    <w:bookmarkStart w:name="z2872" w:id="1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1025"/>
    <w:bookmarkStart w:name="z2873" w:id="1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1026"/>
    <w:bookmarkStart w:name="z2874" w:id="1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1027"/>
    <w:bookmarkStart w:name="z2875" w:id="1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1028"/>
    <w:bookmarkStart w:name="z2876" w:id="1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1029"/>
    <w:bookmarkStart w:name="z2877" w:id="1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10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2879" w:id="10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"Судебная баллистическая экспертиза"</w:t>
      </w:r>
    </w:p>
    <w:bookmarkEnd w:id="1031"/>
    <w:bookmarkStart w:name="z2880" w:id="10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32"/>
    <w:bookmarkStart w:name="z2881" w:id="1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"Судебная баллистическая экспертиза"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баллистической экспертизы и применяется в области судебно-экспертной деятельности.</w:t>
      </w:r>
    </w:p>
    <w:bookmarkEnd w:id="1033"/>
    <w:bookmarkStart w:name="z2882" w:id="1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034"/>
    <w:bookmarkStart w:name="z2883" w:id="1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1035"/>
    <w:bookmarkStart w:name="z2884" w:id="1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1036"/>
    <w:bookmarkStart w:name="z2885" w:id="1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1037"/>
    <w:bookmarkStart w:name="z2886" w:id="1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судебной баллистической экспертизы – установление фактических данных, определяемых на основании изучения закономерностей, отразившихся в конструкции огнестрельного оружия и боеприпасов, их взаимодействие при выстреле, явления внутренней и внешней баллистики выстрела, их отображение на преграде;</w:t>
      </w:r>
    </w:p>
    <w:bookmarkEnd w:id="1038"/>
    <w:bookmarkStart w:name="z2887" w:id="1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 судебной баллистической экспертизы – оружие и боеприпасы, предметы, претерпевшие изменение в результате прямого или непрямого воздействия оружия и боеприпасов, документальные процессуальные источники с содержащейся информацией, полученной в процессе доказывания следствием и судом.</w:t>
      </w:r>
    </w:p>
    <w:bookmarkEnd w:id="1039"/>
    <w:bookmarkStart w:name="z2888" w:id="1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1040"/>
    <w:bookmarkStart w:name="z2889" w:id="1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1041"/>
    <w:bookmarkStart w:name="z2890" w:id="1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1042"/>
    <w:bookmarkStart w:name="z2891" w:id="1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1043"/>
    <w:bookmarkStart w:name="z2892" w:id="1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1044"/>
    <w:bookmarkStart w:name="z2893" w:id="10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045"/>
    <w:bookmarkStart w:name="z2894" w:id="1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баллистическая экспертиза".</w:t>
      </w:r>
    </w:p>
    <w:bookmarkEnd w:id="1046"/>
    <w:bookmarkStart w:name="z2895" w:id="1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1047"/>
    <w:bookmarkStart w:name="z2896" w:id="1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1048"/>
    <w:bookmarkStart w:name="z2897" w:id="1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1049"/>
    <w:bookmarkStart w:name="z2898" w:id="1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1050"/>
    <w:bookmarkStart w:name="z2899" w:id="1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1051"/>
    <w:bookmarkStart w:name="z2900" w:id="1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1052"/>
    <w:bookmarkStart w:name="z2901" w:id="1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1053"/>
    <w:bookmarkStart w:name="z2902" w:id="1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экспертов, имеющих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виду "Судебная баллистическая экспертиза",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 </w:t>
      </w:r>
    </w:p>
    <w:bookmarkEnd w:id="1054"/>
    <w:bookmarkStart w:name="z2903" w:id="1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1055"/>
    <w:bookmarkStart w:name="z2904" w:id="1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1056"/>
    <w:bookmarkStart w:name="z2905" w:id="1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1057"/>
    <w:bookmarkStart w:name="z2906" w:id="10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0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7" w:id="1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  <w:bookmarkEnd w:id="1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(6В042 право (юриспруденция), 6B123 общественная безопасность (правоохранительная деятельность при наличии в образовательной программе дисциплины криминалистика и/или судебная экспертиза, 6В071 инженерия и инженерное дело (приборостроение),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8" w:id="1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1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баллистической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9" w:id="1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0" w:id="1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1" w:id="1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6" w:id="1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0" w:id="1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1" w:id="1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входной контроль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потребности подразделения в персонале, а также осуществлять подбор персонала с учетом их профессионального уровня;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Обеспечивать рациональное использование ресурсов подразделения, сохранность и рабочее состояние оборудования и приборов;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2" w:id="1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реактивов,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0" w:id="1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1" w:id="1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9" w:id="1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3" w:id="1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4" w:id="1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5" w:id="1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7" w:id="1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9" w:id="1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0" w:id="1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среди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2" w:id="1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административным правонарушениям;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5" w:id="1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6" w:id="1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7" w:id="1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баллистической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и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1" w:id="1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6" w:id="1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7" w:id="1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0" w:id="1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3" w:id="1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4" w:id="1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баллистической экспертизы (исследований), подготовке,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0" w:id="1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8" w:id="1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1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(6В042 право (юриспруденция), 6B123 общественная безопасность (правоохранительная деятельность при наличии в образовательной программе дисциплины криминалистика и/или судебная экспертиза, 6В071 инженерия и инженерное дело (приборостроение)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5" w:id="1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1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"Судебно-экспертное баллистическое исследование"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баллистической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"Судебная баллистическая экспертиза";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8" w:id="1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"Судебная баллистическая экспертиза"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9" w:id="1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Навык1:</w:t>
            </w:r>
          </w:p>
          <w:bookmarkEnd w:id="1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0" w:id="1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и соблюдение первоначальных признаков и свойств объектов судебной экспертизы и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5" w:id="1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1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7" w:id="1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8" w:id="1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трасологического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проведении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7" w:id="1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Законодательство Республики Казахстан в сфере государственного контроля за оборотом отдельных видов оружия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или методы судебно-экспертного исследования, отечественные и зарубежные достижения в области судебной баллистической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Объекты судебной баллистической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Классификация огнестрельного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Основные правила подготовки и оформления материалов при назначении судебной баллистической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4" w:id="1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5" w:id="1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судебно-экспертного исследование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условия производственной среды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требования санитарных норм и правил,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1" w:id="1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Законодательство Республики Казахстан в сфере государственного контроля за оборотом отдельных видов оружия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Процессуальные и организационные основы судебной баллистической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Особенности состояния объектов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Условия производственной среды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Порядок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Инструкции, правила и нормы по охране труда, технике безопасности, производственной санитарии,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12. Внутренние нормативные документы, должностные обязанности.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3" w:id="1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4" w:id="1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 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рабочие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8" w:id="1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рабочих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3" w:id="1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1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4" w:id="1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6" w:id="1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структурных частей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9" w:id="1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0" w:id="1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1" w:id="1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3" w:id="1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Формы участия судебного эксперта в качестве специалиста в процессуальных действиях.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6" w:id="1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7" w:id="1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среди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9" w:id="1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2" w:id="1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1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3" w:id="1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4" w:id="1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баллистической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8" w:id="1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методики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3" w:id="1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4" w:id="1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7" w:id="1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0" w:id="1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1" w:id="1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баллистической экспертизы (исследований),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5" w:id="1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1" w:id="1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1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3137" w:id="1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124"/>
    <w:bookmarkStart w:name="z3138" w:id="1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1125"/>
    <w:bookmarkStart w:name="z3139" w:id="1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1126"/>
    <w:bookmarkStart w:name="z3140" w:id="1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1127"/>
    <w:bookmarkStart w:name="z3141" w:id="1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1128"/>
    <w:bookmarkStart w:name="z3142" w:id="1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1129"/>
    <w:bookmarkStart w:name="z3143" w:id="1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1130"/>
    <w:bookmarkStart w:name="z3144" w:id="1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1131"/>
    <w:bookmarkStart w:name="z3145" w:id="1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1132"/>
    <w:bookmarkStart w:name="z3146" w:id="1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1133"/>
    <w:bookmarkStart w:name="z3147" w:id="1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1134"/>
    <w:bookmarkStart w:name="z3148" w:id="1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11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3150" w:id="1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"Судебно-экспертное исследование лакокрасочных материалов, покрытий и полимерных материалов"</w:t>
      </w:r>
    </w:p>
    <w:bookmarkEnd w:id="1136"/>
    <w:bookmarkStart w:name="z3151" w:id="1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37"/>
    <w:bookmarkStart w:name="z3152" w:id="1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"Судебно-экспертное исследование лакокрасочных материалов, покрытий и полимерных материалов"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экспертизы лакокрасочных материалов, покрытий и полимерных материалов (далее - ЛКМ, ЛКП и ПМ) и применяется в области судебно-экспертной деятельности.</w:t>
      </w:r>
    </w:p>
    <w:bookmarkEnd w:id="1138"/>
    <w:bookmarkStart w:name="z3153" w:id="1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139"/>
    <w:bookmarkStart w:name="z3154" w:id="1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1140"/>
    <w:bookmarkStart w:name="z3155" w:id="1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1141"/>
    <w:bookmarkStart w:name="z3156" w:id="1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1142"/>
    <w:bookmarkStart w:name="z3157" w:id="1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судебно-экспертного исследования ЛКМ, ЛКП и ПМ – установление фактических данных, обстоятельств расследуемого события с помощью экспертных исследований ЛКМ, ЛКП и ПМ на основе общих положений судебной экспертизы с использованием специальных научных знаний в области технологии, состава и методов исследования этих объектов;</w:t>
      </w:r>
    </w:p>
    <w:bookmarkEnd w:id="1143"/>
    <w:bookmarkStart w:name="z3158" w:id="1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объекты судебно-экспертного исследования ЛКМ, ЛКП и ПМ — лакокрасочные покрытия и их фрагменты, образцы лакокрасочных материалов и отдельных их компонентов, предметы-носители с наслоениями лакокрасочных материалов и покрытий. изделия из пластмассы, резины и пленочных полимерных материалов, их фрагменты, наслоения полимерных материалов на различных предметах-носителях, клеи и клеевые композиции, их следы-наслоения, видоизмененные части полимерных материалов и изделий из них.</w:t>
      </w:r>
    </w:p>
    <w:bookmarkEnd w:id="1144"/>
    <w:bookmarkStart w:name="z3159" w:id="1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1145"/>
    <w:bookmarkStart w:name="z3160" w:id="1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1146"/>
    <w:bookmarkStart w:name="z3161" w:id="1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1147"/>
    <w:bookmarkStart w:name="z3162" w:id="1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1148"/>
    <w:bookmarkStart w:name="z3163" w:id="1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1149"/>
    <w:bookmarkStart w:name="z3164" w:id="1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150"/>
    <w:bookmarkStart w:name="z3165" w:id="1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"Судебно-экспертное исследование лакокрасочных материалов, покрытий и полимерных материалов".</w:t>
      </w:r>
    </w:p>
    <w:bookmarkEnd w:id="1151"/>
    <w:bookmarkStart w:name="z3166" w:id="1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1152"/>
    <w:bookmarkStart w:name="z3167" w:id="1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1153"/>
    <w:bookmarkStart w:name="z3168" w:id="1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1154"/>
    <w:bookmarkStart w:name="z3169" w:id="1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1155"/>
    <w:bookmarkStart w:name="z3170" w:id="1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1156"/>
    <w:bookmarkStart w:name="z3171" w:id="1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1157"/>
    <w:bookmarkStart w:name="z3172" w:id="1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судебных экспертов, имеющих квалификационное свидетельство,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специальности "Судебно-экспертное исследование лакокрасочных материалов, покрытий и полимерных материалов",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 </w:t>
      </w:r>
    </w:p>
    <w:bookmarkEnd w:id="1158"/>
    <w:bookmarkStart w:name="z3173" w:id="1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Перечень карточек профессий: </w:t>
      </w:r>
    </w:p>
    <w:bookmarkEnd w:id="1159"/>
    <w:bookmarkStart w:name="z3174" w:id="1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ОРК;</w:t>
      </w:r>
    </w:p>
    <w:bookmarkEnd w:id="1160"/>
    <w:bookmarkStart w:name="z3175" w:id="1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ОРК;</w:t>
      </w:r>
    </w:p>
    <w:bookmarkEnd w:id="1161"/>
    <w:bookmarkStart w:name="z3176" w:id="1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1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(6В051 биологические и смежные науки (биология, биотехнология), 6В053 физические и химические науки (химия)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7" w:id="1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1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исследования лакокрасочных материалов, покрытий и полимерных материалов,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8" w:id="1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9" w:id="1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0" w:id="1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5" w:id="1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9" w:id="1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0" w:id="1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 оформлять заявки на материально-техническое обеспечение и оснащение;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Обеспечивать рациональное использование ресурсов подразделения, сохранность и рабочее состояние оборудования и приборов;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1" w:id="1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реактивов,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9" w:id="1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0" w:id="1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8" w:id="1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2" w:id="1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3" w:id="1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4" w:id="1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6" w:id="1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8" w:id="1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9" w:id="1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среди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1" w:id="1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административным правонарушениям;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4" w:id="1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5" w:id="1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6" w:id="1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судебно-экспертного исследования лакокрасочных материалов, покрытий и полимерных материалов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и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0" w:id="1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5" w:id="1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6" w:id="1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9" w:id="1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2" w:id="1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3" w:id="1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исследования лакокрасочных материалов, покрытий и полимерных материалов,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9" w:id="1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7" w:id="1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1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(6В051 биологические и смежные науки (биология, биотехнология), 6В053 физические и химические науки (химия)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4" w:id="1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1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"Судебно-экспертное исследование лакокрасочных материалов, покрытий и полимерных материалов"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товароведческой экспертизы непродовольственных товаров,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исследование лакокрасочных материалов, покрытий и полимерных материалов";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7" w:id="1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"Судебно-экспертное исследование лакокрасочных материалов, покрытий и полимерных материалов"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8" w:id="1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9" w:id="1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и соблюдение первоначальных признаков и свойств объектов судебной экспертизы и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4" w:id="1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1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Законодательные и иные нормативные правовые акты в области судебно-экспертной деятельности.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5" w:id="1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6" w:id="1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 лакокрасочных материалов, покрытий и полимерных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Описывать объекты судебно-экспертного исследования лакокрасочных материалов, покрытий и полимерных материалов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проведении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5" w:id="1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судебной экспертизы ЛКМ, ЛКП и ПМ;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соблюдения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9" w:id="1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0" w:id="1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методикам и/или методу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приборы и оборудование, рационально использовать реактивы;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требования санитарных норм и правил,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6" w:id="1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судебной экспертизы ЛКМ, ЛКП и ПМ;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Правила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осмотра, изъятия и упаковки соответствующих вещественных доказательств, проведения отбора представительных проб для анализа, правила использования реактивов;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получения сравнительных образцов для производства экспертиз;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Особенности работы со следовыми количествами ЛКМ, ЛКП и ПМ, возможности применения неразрушающего анализа и практические приемы, направленные на минимальное повреждение образцов;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Основные принципы работы, правила обслуживания и эксплуатации, применяемого при проведении экспертизы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Порядок учета, хранения и расходования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требования к графическому, табличному и другим иллюстративным материалам;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0" w:id="1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Интерпретация/ обработка результатов судебной экспертизы (исследования)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1" w:id="1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5" w:id="1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0" w:id="1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1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заключения эксперта (специалиста)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1" w:id="1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3" w:id="1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Порядок составления заключения эксперта, его структурные части (вводная, исследовательская, синтезирующая, выводы);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Знания документирования, архивирования;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7" w:id="1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8" w:id="1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9" w:id="1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1" w:id="1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3" w:id="1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4" w:id="1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среди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6" w:id="1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9" w:id="1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1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0" w:id="1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1" w:id="1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экспертизы ЛКМ, ЛКП и ПМ,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5" w:id="1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 ЛКМ, ЛКП и ПМ;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0" w:id="1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1" w:id="1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4" w:id="1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7" w:id="1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8" w:id="1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исследования ЛКМ, ЛКП, ПМ,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2" w:id="1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8" w:id="1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1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3404" w:id="12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227"/>
    <w:bookmarkStart w:name="z3405" w:id="1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1228"/>
    <w:bookmarkStart w:name="z3406" w:id="1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1229"/>
    <w:bookmarkStart w:name="z3407" w:id="1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1230"/>
    <w:bookmarkStart w:name="z3408" w:id="1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1231"/>
    <w:bookmarkStart w:name="z3409" w:id="1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1232"/>
    <w:bookmarkStart w:name="z3410" w:id="1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1233"/>
    <w:bookmarkStart w:name="z3411" w:id="1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1234"/>
    <w:bookmarkStart w:name="z3412" w:id="1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1235"/>
    <w:bookmarkStart w:name="z3413" w:id="1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1236"/>
    <w:bookmarkStart w:name="z3414" w:id="1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1237"/>
    <w:bookmarkStart w:name="z3415" w:id="1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12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3417" w:id="12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"Судебно-экспертное исследование нефтепродуктов и горюче-смазочных материалов"</w:t>
      </w:r>
    </w:p>
    <w:bookmarkEnd w:id="1239"/>
    <w:bookmarkStart w:name="z3418" w:id="12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40"/>
    <w:bookmarkStart w:name="z3419" w:id="1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"Судебно-экспертное исследование нефтепродуктов и горюче-смазочных материалов"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судебно-экспертного исследования нефтепродуктов и горюче-смазочных материалов (далее – НП и ГСМ) и применяется в области судебно-экспертной деятельности.</w:t>
      </w:r>
    </w:p>
    <w:bookmarkEnd w:id="1241"/>
    <w:bookmarkStart w:name="z3420" w:id="1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242"/>
    <w:bookmarkStart w:name="z3421" w:id="1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1243"/>
    <w:bookmarkStart w:name="z3422" w:id="1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1244"/>
    <w:bookmarkStart w:name="z3423" w:id="1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1245"/>
    <w:bookmarkStart w:name="z3424" w:id="1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судебно-экспертного исследования нефтепродуктов и горюче-смазочных материалов – установление фактических обстоятельств, свидетельствующих о природе, классификационной принадлежности объектов нефтяной природы, источнике их происхождения;</w:t>
      </w:r>
    </w:p>
    <w:bookmarkEnd w:id="1246"/>
    <w:bookmarkStart w:name="z3425" w:id="1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объекты судебно-экспертного исследования нефтепродуктов и горюче-смазочных материалов – изделия/продукты нефтеперерабатывающий и нефтехимической промышленности, основу которых составляют вещества нефтяного происхождения; предметы сохранившие на себе следы веществ нефтяного происхождения.</w:t>
      </w:r>
    </w:p>
    <w:bookmarkEnd w:id="1247"/>
    <w:bookmarkStart w:name="z3426" w:id="1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1248"/>
    <w:bookmarkStart w:name="z3427" w:id="1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1249"/>
    <w:bookmarkStart w:name="z3428" w:id="1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1250"/>
    <w:bookmarkStart w:name="z3429" w:id="1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1251"/>
    <w:bookmarkStart w:name="z3430" w:id="1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1252"/>
    <w:bookmarkStart w:name="z3431" w:id="1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253"/>
    <w:bookmarkStart w:name="z3432" w:id="1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"Судебно-экспертное исследование нефтепродуктов и горюче-смазочных материалов".</w:t>
      </w:r>
    </w:p>
    <w:bookmarkEnd w:id="1254"/>
    <w:bookmarkStart w:name="z3433" w:id="1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1255"/>
    <w:bookmarkStart w:name="z3434" w:id="1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1256"/>
    <w:bookmarkStart w:name="z3435" w:id="1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1257"/>
    <w:bookmarkStart w:name="z3436" w:id="1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1258"/>
    <w:bookmarkStart w:name="z3437" w:id="1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1259"/>
    <w:bookmarkStart w:name="z3438" w:id="1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1260"/>
    <w:bookmarkStart w:name="z3439" w:id="1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1261"/>
    <w:bookmarkStart w:name="z3440" w:id="1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к экспертам, имеющим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специальности "Судебно-экспертное исследование нефтепродуктов и горюче-смазочных материалов", а также требования к уровню квалификации и компетентности, к содержанию, качеству и условиям труда к руководителю отдела/отделения, сектора органа судебной экспертизы. </w:t>
      </w:r>
    </w:p>
    <w:bookmarkEnd w:id="1262"/>
    <w:bookmarkStart w:name="z3441" w:id="1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1263"/>
    <w:bookmarkStart w:name="z3442" w:id="1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1264"/>
    <w:bookmarkStart w:name="z3443" w:id="1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1265"/>
    <w:bookmarkStart w:name="z3444" w:id="12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2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(6В051 биологические и смежные науки (биология, биотехнология), 6В053 физические и химические науки (химия), 6B072 производственные и обрабатывающие отрасли (нефтегазовое дело)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5" w:id="1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1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исследования нефтепродуктов и горюче-смазочных материалов,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6" w:id="1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7" w:id="1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8" w:id="1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3" w:id="1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7" w:id="1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8" w:id="1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входной контроль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Определять потребности подразделения в персонале, а также осуществлять подбор персонала с учетом их профессионального уровня;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11. Обеспечивать рациональное использование ресурсов подразделения, сохранность и рабочее состояние оборудования и приборов;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0" w:id="1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реактивов,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Основные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8" w:id="1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9" w:id="1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7" w:id="1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Внутренние нормативные документы, должностные обязанности работников подразделения.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0" w:id="1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1" w:id="1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 по производству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2" w:id="1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4" w:id="1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6" w:id="1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7" w:id="1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9" w:id="1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2" w:id="1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3" w:id="1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4" w:id="1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судебно-экспертного исследования НП и ГСМ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и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8" w:id="1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судебно-экспертного исследования НП и ГСМ;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методики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3" w:id="1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4" w:id="1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7" w:id="1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0" w:id="1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1" w:id="1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исследования нефтепродуктов и горюче-смазочных материалов,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7" w:id="1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5" w:id="1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1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(6В051 биологические и смежные науки (биология, биотехнология), 6В053 физические и химические науки (химия), 6B072 производственные и обрабатывающие отрасли (нефтегазовое дело)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2" w:id="1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1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"Судебно-экспертное исследование нефтепродуктов и горюче-смазочных материалов"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исследования нефтепродуктов и горюче-смазочных материалов,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исследование нефтепродуктов и горюче-смазочных материалов";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5" w:id="1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"Судебно-экспертное исследование нефтепродуктов и горюче-смазочных материалов"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6" w:id="1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7" w:id="1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и соблюдение первоначальных признаков и свойств объектов судебной экспертизы и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2" w:id="1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1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4" w:id="1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5" w:id="1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исследование нефтепродуктов и горюче-смазочных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судебно-экспертного исследование нефтепродуктов и горюче-смазочных материалов;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проведении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4" w:id="1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производства судебно-экспертного исследования нефтепродуктов и горюче-смазочных материалов по фактам нарушения международных отношений;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и/или методы судебно-экспертного исследования, отечественные и зарубежные достижения в области судебно-экспертного исследования нефтепродуктов и горюче-смазочных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Классификация и свойства НП и ГСМ;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Установление свойств и состояния НП и ГСМ, определение вида и марки НП и ГСМ, установление общего источника происхождения;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в области стандартизации (нормы, нормативы, стандарты);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соблюдения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2" w:id="1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3" w:id="1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судебно-экспертного исследование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требования санитарных норм и правил, инструкции по безопасности и охране труда, сбору, учету и утилизации отходов.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9" w:id="1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судебно-экспертного исследования нефтепродуктов и горюче-смазочных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5.Характеристика нефтепродуктов и горюче-смазочных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Особенности состояния объектов нефтепродуктов и горюче-смазочных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Специфика состояния объектов нефтепродуктов и горюче-смазочных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Правила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Порядок осмотра, изъятия и упаковки соответствующих вещественных доказательств, проведения отбора представительных проб для анализа, правила использования экспресс-тестов и реактивов;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Нормативные правовые акты по сбору, учету и утилизации отходов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15. Внутренние нормативные документы, должностные обязанности.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4" w:id="1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5" w:id="1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рабочие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9" w:id="1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рабочих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4" w:id="1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1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5" w:id="1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7" w:id="1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структурных частей (вводная, исследовательская, синтезирующая, выводы);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1" w:id="1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2" w:id="1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3" w:id="1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отчета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5" w:id="1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7" w:id="1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8" w:id="1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0" w:id="1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3" w:id="1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1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4" w:id="1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5" w:id="1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судебно-экспертного исследования НП и ГСМ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9" w:id="1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судебно-экспертного исследования нефтепродуктов и горюче-смазочных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4" w:id="1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5" w:id="1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8" w:id="1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1" w:id="1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2" w:id="1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исследования нефтепродуктов и горюче-смазочных материалов,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6" w:id="1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2" w:id="1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1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3678" w:id="13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331"/>
    <w:bookmarkStart w:name="z3679" w:id="1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1332"/>
    <w:bookmarkStart w:name="z3680" w:id="1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1333"/>
    <w:bookmarkStart w:name="z3681" w:id="1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1334"/>
    <w:bookmarkStart w:name="z3682" w:id="1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1335"/>
    <w:bookmarkStart w:name="z3683" w:id="1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1336"/>
    <w:bookmarkStart w:name="z3684" w:id="1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1337"/>
    <w:bookmarkStart w:name="z3685" w:id="1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1338"/>
    <w:bookmarkStart w:name="z3686" w:id="1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1339"/>
    <w:bookmarkStart w:name="z3687" w:id="1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1340"/>
    <w:bookmarkStart w:name="z3688" w:id="1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1341"/>
    <w:bookmarkStart w:name="z3689" w:id="1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13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3691" w:id="13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"Судебно-экспертное исследование металлов и сплавов"</w:t>
      </w:r>
    </w:p>
    <w:bookmarkEnd w:id="1343"/>
    <w:bookmarkStart w:name="z3692" w:id="13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44"/>
    <w:bookmarkStart w:name="z3693" w:id="1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"Судебно-экспертное исследование металлов и сплавов"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судебно-экспертного исследования металлов и сплавов и применяется в области судебно-экспертной деятельности.</w:t>
      </w:r>
    </w:p>
    <w:bookmarkEnd w:id="1345"/>
    <w:bookmarkStart w:name="z3694" w:id="1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346"/>
    <w:bookmarkStart w:name="z3695" w:id="1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1347"/>
    <w:bookmarkStart w:name="z3696" w:id="1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1348"/>
    <w:bookmarkStart w:name="z3697" w:id="1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1349"/>
    <w:bookmarkStart w:name="z3698" w:id="1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задачи судебной судебно-экспертного исследования металлов и сплавов – установление качественного и количественного содержания химических элементов в сплавах металлов; установление классификационной принадлежности металлов и сплавов; определение марки сплава, из которого изготовлены изделия, выявление у исследуемых объектов признаков, свидетельствующих о едином источнике происхождения по месту изготовления, принадлежности единой партии выпуска;</w:t>
      </w:r>
    </w:p>
    <w:bookmarkEnd w:id="1350"/>
    <w:bookmarkStart w:name="z3699" w:id="1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объекты судебно-экспертного исследования металлов и сплавов – изделия из металлов и сплавов; </w:t>
      </w:r>
    </w:p>
    <w:bookmarkEnd w:id="1351"/>
    <w:bookmarkStart w:name="z3700" w:id="1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предмет судебно-экспертного исследования металлов и сплавов – установление фактических обстоятельств, свидетельствующих о природе, классификационной принадлежности металлов и сплавов, источнике их происхождения.</w:t>
      </w:r>
    </w:p>
    <w:bookmarkEnd w:id="1352"/>
    <w:bookmarkStart w:name="z3701" w:id="1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1353"/>
    <w:bookmarkStart w:name="z3702" w:id="1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1354"/>
    <w:bookmarkStart w:name="z3703" w:id="1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1355"/>
    <w:bookmarkStart w:name="z3704" w:id="1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1356"/>
    <w:bookmarkStart w:name="z3705" w:id="1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1357"/>
    <w:bookmarkStart w:name="z3706" w:id="13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358"/>
    <w:bookmarkStart w:name="z3707" w:id="1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"Судебно-экспертное исследование металлов и сплавов".</w:t>
      </w:r>
    </w:p>
    <w:bookmarkEnd w:id="1359"/>
    <w:bookmarkStart w:name="z3708" w:id="1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1360"/>
    <w:bookmarkStart w:name="z3709" w:id="1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1361"/>
    <w:bookmarkStart w:name="z3710" w:id="1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1362"/>
    <w:bookmarkStart w:name="z3711" w:id="1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1363"/>
    <w:bookmarkStart w:name="z3712" w:id="1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1364"/>
    <w:bookmarkStart w:name="z3713" w:id="1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1365"/>
    <w:bookmarkStart w:name="z3714" w:id="1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1366"/>
    <w:bookmarkStart w:name="z3715" w:id="1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судебных экспертов, имеющих квалификационное свидетельство на право производства судебных экспертиз (исследований), в том числе физических лиц, занимающихся судебно-экспертной деятельностью на основании лицензии по специальности "Судебно-экспертное исследование металлов и сплавов",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 </w:t>
      </w:r>
    </w:p>
    <w:bookmarkEnd w:id="1367"/>
    <w:bookmarkStart w:name="z3716" w:id="1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1368"/>
    <w:bookmarkStart w:name="z3717" w:id="1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1369"/>
    <w:bookmarkStart w:name="z3718" w:id="1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1370"/>
    <w:bookmarkStart w:name="z3719" w:id="13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3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(6В053 физические и химические науки (химия, физика, техническая физика), 6B072 производственные и обрабатывающие отрасли (металлургия) 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0" w:id="1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1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исследования металлов и сплавов,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1" w:id="1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2" w:id="1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3" w:id="1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8" w:id="1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2" w:id="1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3" w:id="1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входной контроль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11. Обеспечивать рациональное использование ресурсов подразделения, сохранность и рабочее состояние оборудования и приборов;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5" w:id="1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реактивов,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Основные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3" w:id="1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4" w:id="1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2" w:id="1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6" w:id="1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7" w:id="1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 по производству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8" w:id="1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0" w:id="1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2" w:id="1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Задача 2:</w:t>
            </w:r>
          </w:p>
          <w:bookmarkEnd w:id="1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3" w:id="1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1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5" w:id="1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административным правонарушениям;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8" w:id="1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9" w:id="1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0" w:id="1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судебно-экспертного исследования металлов и сплавов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и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4" w:id="1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судебно-экспертного исследования металлов и сплавов;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методики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9" w:id="1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0" w:id="1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3" w:id="1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6" w:id="1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7" w:id="1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экспертизы (исследований), подготовке,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13" w:id="1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1" w:id="1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1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(6В053 физические и химические науки (химия, физика, техническая физика), 6B072 производственные и обрабатывающие отрасли (металлургия)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8" w:id="1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1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"Судебно-экспертное исследование металлов и сплавов"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исследования металлов и сплавов,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исследование металлов и сплавов";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1" w:id="1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"Судебно-экспертное исследование металлов и сплавов"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2" w:id="1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3" w:id="1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и соблюдение первоначальных признаков и свойств объектов судебной экспертизы и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8" w:id="1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1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0" w:id="1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1" w:id="1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исследование металлов и сплавов;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судебно-экспертного исследования металлов и сплавов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проведении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0" w:id="1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судебно-экспертного исследования металлов и сплавов;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Классификация металлов и сплавов;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Установление качественного и количественного состава металлов и сплавов, определение вида и марки, установление общего источника происхождения;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Требования в области стандартизации (нормы, нормативы, стандарты);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соблюдения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7" w:id="1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8" w:id="1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судебно-экспертного исследование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требования санитарных норм и правил,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4" w:id="1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судебно-экспертного исследования металлов и сплавов;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Характеристика металлов и сплавов;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Особенности качественного состава металлов и сплавов;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Специфика состояния объектов металлов и сплавов;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Правила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Порядок осмотра, изъятия и упаковки соответствующих вещественных доказательств, проведения отбора представительных проб для анализа, правила использования экспресс-тестов и реактивов;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14. Внутренние нормативные документы, должностные обязанности.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8" w:id="1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Задача 4:</w:t>
            </w:r>
          </w:p>
          <w:bookmarkEnd w:id="1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9" w:id="1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1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рабочие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3" w:id="1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Знание ведения рабочих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8" w:id="1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1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9" w:id="1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1" w:id="1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заключения эксперта, его структурных частей (вводная, исследовательская, синтезирующая, выводы);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6" w:id="1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7" w:id="1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8" w:id="1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отчета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0" w:id="1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2" w:id="1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3" w:id="1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5" w:id="1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8" w:id="1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1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9" w:id="1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10" w:id="1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судебно-экспертного исследования металлов и сплавов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24" w:id="1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судебно-экспертного исследования металлов и сплавов;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29" w:id="1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0" w:id="1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3" w:id="1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6" w:id="1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7" w:id="1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исследования металлов и сплавов,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41" w:id="1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47" w:id="1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1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3953" w:id="14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436"/>
    <w:bookmarkStart w:name="z3954" w:id="1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1437"/>
    <w:bookmarkStart w:name="z3955" w:id="1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1438"/>
    <w:bookmarkStart w:name="z3956" w:id="1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1439"/>
    <w:bookmarkStart w:name="z3957" w:id="1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1440"/>
    <w:bookmarkStart w:name="z3958" w:id="1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1441"/>
    <w:bookmarkStart w:name="z3959" w:id="1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1442"/>
    <w:bookmarkStart w:name="z3960" w:id="1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1443"/>
    <w:bookmarkStart w:name="z3961" w:id="1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1444"/>
    <w:bookmarkStart w:name="z3962" w:id="1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1445"/>
    <w:bookmarkStart w:name="z3963" w:id="1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1446"/>
    <w:bookmarkStart w:name="z3964" w:id="1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14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3966" w:id="14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"Судебно-экспертное исследование почв"</w:t>
      </w:r>
    </w:p>
    <w:bookmarkEnd w:id="1448"/>
    <w:bookmarkStart w:name="z3967" w:id="14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49"/>
    <w:bookmarkStart w:name="z3968" w:id="1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"Судебно-экспертное исследование почв"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судебно-экспертного исследования почв и применяется в области судебно-экспертной деятельности.</w:t>
      </w:r>
    </w:p>
    <w:bookmarkEnd w:id="1450"/>
    <w:bookmarkStart w:name="z3969" w:id="1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термины, определения и сокращения:</w:t>
      </w:r>
    </w:p>
    <w:bookmarkEnd w:id="1451"/>
    <w:bookmarkStart w:name="z3970" w:id="1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предмет судебно-экспертного исследования почв – фактические данные, свидетельствующие о пребывании человека, животного и нахождении предмета на конкретном участке местности, устанавливаемые на основе специальных научных знаний в области криминалистики и естественно-технических наук;</w:t>
      </w:r>
    </w:p>
    <w:bookmarkEnd w:id="1452"/>
    <w:bookmarkStart w:name="z3971" w:id="1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объекты судебно-экспертного исследования почв – почвы участков местности различного формирования, наслоения веществ почвенного происхождения на предметах-носителях (транспортных средствах, одежде, обуви, инструментах взлома, орудиях травм, убийства и т.д.), образцы почв с места происшествия, а также иные материалы дела, относящиеся к предмету экспертизы;</w:t>
      </w:r>
    </w:p>
    <w:bookmarkEnd w:id="1453"/>
    <w:bookmarkStart w:name="z3972" w:id="1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знание – изученная и усвоенная информация, необходимая для выполнения действий в рамках профессиональной задачи;</w:t>
      </w:r>
    </w:p>
    <w:bookmarkEnd w:id="1454"/>
    <w:bookmarkStart w:name="z3973" w:id="1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навык – способность применять знания и умения, позволяющая выполнять профессиональную задачу целиком;</w:t>
      </w:r>
    </w:p>
    <w:bookmarkEnd w:id="1455"/>
    <w:bookmarkStart w:name="z3974" w:id="1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1456"/>
    <w:bookmarkStart w:name="z3975" w:id="1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почва – природный объект, формирующийся в результате преобразования поверхностных слоҰв суши при совместном воздействии факторов почвообразования.</w:t>
      </w:r>
    </w:p>
    <w:bookmarkEnd w:id="1457"/>
    <w:bookmarkStart w:name="z3976" w:id="1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1458"/>
    <w:bookmarkStart w:name="z3977" w:id="1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1459"/>
    <w:bookmarkStart w:name="z3978" w:id="1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1460"/>
    <w:bookmarkStart w:name="z3979" w:id="1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1461"/>
    <w:bookmarkStart w:name="z3980" w:id="1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1462"/>
    <w:bookmarkStart w:name="z3981" w:id="14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463"/>
    <w:bookmarkStart w:name="z3982" w:id="1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"Судебно-экспертное исследование почв".</w:t>
      </w:r>
    </w:p>
    <w:bookmarkEnd w:id="1464"/>
    <w:bookmarkStart w:name="z3983" w:id="1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1465"/>
    <w:bookmarkStart w:name="z3984" w:id="1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1466"/>
    <w:bookmarkStart w:name="z3985" w:id="1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1467"/>
    <w:bookmarkStart w:name="z3986" w:id="1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1468"/>
    <w:bookmarkStart w:name="z3987" w:id="1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1469"/>
    <w:bookmarkStart w:name="z3988" w:id="1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1470"/>
    <w:bookmarkStart w:name="z3989" w:id="1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1471"/>
    <w:bookmarkStart w:name="z3990" w:id="1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устанавливает требования к уровню квалификации и компетентности, к содержанию, качеству и условиям труда судебных экспертов (главному, ведущему, старшему; лицам, осуществляющим судебно-экспертную деятельность на основании лицензии), имеющих квалификационное свидетельство на право производства судебных экспертиз (исследований) по специальности "Судебно-экспертное исследование почв",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</w:t>
      </w:r>
    </w:p>
    <w:bookmarkEnd w:id="1472"/>
    <w:bookmarkStart w:name="z3991" w:id="1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1473"/>
    <w:bookmarkStart w:name="z3992" w:id="1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1474"/>
    <w:bookmarkStart w:name="z3993" w:id="1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1475"/>
    <w:bookmarkStart w:name="z3994" w:id="14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4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(6В051 биологические и смежные науки (биология), 6В052 окружающая среда (экология), 6В081 агрономия (агрономия, почвоведение и агрохимия)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5" w:id="1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1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экспертизы почв,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6" w:id="1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7" w:id="1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2" w:id="1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Организация и обеспечение работы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6" w:id="1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входной контроль товарно-материальных ценностей, реактивов, их учет и списание;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18" w:id="1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Основы организации труда и управления, их формы и методы, трудовое законодательство, правила внутреннего трудового распорядка;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реактивов,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Контроль за ходом выполнения работ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26" w:id="1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 подразделения.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34" w:id="1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экспертизы, по производству судебных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38" w:id="1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0" w:id="1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2" w:id="1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3" w:id="1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5" w:id="1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8" w:id="1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1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9" w:id="1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50" w:id="1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экспертизы исследования почв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Осуществлять сбор, анализ и систематизацию данных;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Участвовать в разработке, апробации, валидации и внедрении методик судебно-экспертных исследований, технических решений, и научных исследований;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4" w:id="1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методики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9" w:id="1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0" w:id="1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3" w:id="1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6" w:id="1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7" w:id="1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судебно-экспертного исследования почв,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83" w:id="1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Порядок составления отчетности по подготовке и повышению квалификации кадров.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1" w:id="1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1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 Карточка профессии "Судебные эксперты"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(6В051 биологические и смежные науки (биология), 6В052 окружающая среда (экология), 6В081 агрономия (агрономия, почвоведение и агрохимия)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8" w:id="1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1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"Судебно-экспертное исследование почв"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экспертизы почв,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исследование почв";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Производство судебной экспертизы по специальности "Судебно-экспертное исследование почв"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Прием и осмотр поступивших объектов исследования и материалов 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1" w:id="1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исследования,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экспертизы, соблюдения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6" w:id="1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1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Порядок изъятия, упаковки, направления, транспортировки, хранения объектов на экспертные исследования.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Изучение материалов и объектов судебной экспертизы (исследования)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8" w:id="1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 почв;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проведения лабораторного и инструментального экспертного исследования и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судебно-экспертного исследования почв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технические средства и приемы для фиксации и исследовании объектов экспертизы (исследования);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6" w:id="1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судебной экспертизы почв;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Объекты судебной экспертизы почв и их виды;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правила подготовки и оформления материалов при назначении судебной экспертизы почв;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Отличия в порядке назначения и проведения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Проведение судебно-экспертного исследования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1" w:id="1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судебно-экспертные исследования согласно методике и/или методу судебно-экспертного исследования почв;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калибровку оборудования, а также замену расходных реагентов при эксплуатации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Обеспечивать достоверность и прослеживаемость измерений, путем использования откалиброванного оборудованного и поверенных средств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работы с химическими веществами (приготовление растворов необходимых концентраций, сложных реактивов для проведения лабораторных 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пробную подготовку почв к различным видам анализа;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Соблюдать требования санитарных норм и правил, инструкций по безопасности и охране труда, окружающей среды, сбору, учету и утилизации отходов;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Участвовать в проведении входного контроля реактивов и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2" w:id="1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 почв;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геологии, химии, биологии, почвоведении;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Общие сведения о почвах, свойствах почв;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Родовые, групповые, частные (индивидуализирующие) признаки объектов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Криминалистическая оценка выявленных признаков и формулирование выводов;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Принципы работы, правила эксплуатации и программное обеспечение приборов и оборудования лабораторий;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Методы приготовления стандартных и рабочих растворов;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Порядок калибровки, поверки средств измерений, метрологической аттестации средств измерений и аттестации их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Принципы организации контроля качества проводимых измерений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Научно-технические средства и приемы для обнаружения, фиксации и исследования объектов в процессе производства судебных экспертиз 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Условия производственной среды (температура, влажность) при проведении экспертизы/исследования;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Принципы организации контроля качества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Правила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Внутренние нормативные документы, должностные обязанности судебного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Нормативные и правовые акты по сбору, учету и утилизации отходов в соответствии с классом 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4: Интерпретация/ обработка результатов судебной экспертизы (исследования)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0" w:id="1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 почв;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Проводить оценку неопределенности результатов исследований и представлять данные;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4" w:id="1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Общие правила оценивания неопределенности результатов измерений;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Оформление заключения эксперта (специалиста)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8" w:id="1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сообщения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60" w:id="1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структурные части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Взаимодействие с органами, назначающими экспертизы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экспертизы, по производству судебных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63" w:id="1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специалиста/эксперта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65" w:id="1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Законодательные и иные нормативные правовые акты Республики Казахстан в области судебно-экспертной деятельности;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Формы участия судебного эксперта в качестве специалиста/эксперта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68" w:id="1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69" w:id="1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71" w:id="1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уголовным, гражданским делам.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 Участие в научно-исследовательской, научно-методической и учебно-методической работе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74" w:id="1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судебно-экспертного исследования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Планировать организацию и проведение научно-исследовательских работ;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8" w:id="1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судебно-экспертного исследования почв;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94" w:id="1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97" w:id="1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0" w:id="1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исследования почв,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5" w:id="1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11" w:id="1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1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и психоэмоциональная устойчивость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отдела/отделения, сектора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4218" w:id="15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524"/>
    <w:bookmarkStart w:name="z4219" w:id="1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1525"/>
    <w:bookmarkStart w:name="z4220" w:id="1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1526"/>
    <w:bookmarkStart w:name="z4221" w:id="1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1527"/>
    <w:bookmarkStart w:name="z4222" w:id="1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1528"/>
    <w:bookmarkStart w:name="z4223" w:id="1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1529"/>
    <w:bookmarkStart w:name="z4224" w:id="1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1530"/>
    <w:bookmarkStart w:name="z4225" w:id="1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1531"/>
    <w:bookmarkStart w:name="z4226" w:id="1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1532"/>
    <w:bookmarkStart w:name="z4227" w:id="1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1533"/>
    <w:bookmarkStart w:name="z4228" w:id="1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1534"/>
    <w:bookmarkStart w:name="z4229" w:id="1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15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4231" w:id="15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"Судебно-экспертное исследование волокнистых материалов и изделий из них"</w:t>
      </w:r>
    </w:p>
    <w:bookmarkEnd w:id="1536"/>
    <w:bookmarkStart w:name="z4232" w:id="15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537"/>
    <w:bookmarkStart w:name="z4233" w:id="1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"Судебно-экспертное исследование волокнистых материалов и изделий из них"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судебно-экспертного исследования волокнистых материалов и изделий из них и применяется в области судебно-экспертной деятельности.</w:t>
      </w:r>
    </w:p>
    <w:bookmarkEnd w:id="1538"/>
    <w:bookmarkStart w:name="z4234" w:id="1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539"/>
    <w:bookmarkStart w:name="z4235" w:id="1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1540"/>
    <w:bookmarkStart w:name="z4236" w:id="1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знание – изученная и усвоенная информация, необходимая для выполнения действий в рамках профессиональной задачи;</w:t>
      </w:r>
    </w:p>
    <w:bookmarkEnd w:id="1541"/>
    <w:bookmarkStart w:name="z4237" w:id="1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навык – способность применять знания и умения, позволяющая выполнять профессиональную задачу целиком;</w:t>
      </w:r>
    </w:p>
    <w:bookmarkEnd w:id="1542"/>
    <w:bookmarkStart w:name="z4238" w:id="1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судебно-экспертного исследования волокнистых материалов и изделий из них – установление фактических обстоятельств, свидетельствующих о факте контактного взаимодействия между предметами волокнистой природы, установление волокнистого состава изделий;</w:t>
      </w:r>
    </w:p>
    <w:bookmarkEnd w:id="1543"/>
    <w:bookmarkStart w:name="z4239" w:id="1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объекты судебно-экспертного исследования волокнистых материалов и изделий из них – изделия, изготовленные из волокнистых материалов.</w:t>
      </w:r>
    </w:p>
    <w:bookmarkEnd w:id="1544"/>
    <w:bookmarkStart w:name="z4240" w:id="1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1545"/>
    <w:bookmarkStart w:name="z4241" w:id="1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1546"/>
    <w:bookmarkStart w:name="z4242" w:id="1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1547"/>
    <w:bookmarkStart w:name="z4243" w:id="1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1548"/>
    <w:bookmarkStart w:name="z4244" w:id="1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1549"/>
    <w:bookmarkStart w:name="z4245" w:id="15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550"/>
    <w:bookmarkStart w:name="z4246" w:id="1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"Судебно-экспертное исследование волокнистых материалов и изделий из них".</w:t>
      </w:r>
    </w:p>
    <w:bookmarkEnd w:id="1551"/>
    <w:bookmarkStart w:name="z4247" w:id="1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1552"/>
    <w:bookmarkStart w:name="z4248" w:id="1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1553"/>
    <w:bookmarkStart w:name="z4249" w:id="1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1554"/>
    <w:bookmarkStart w:name="z4250" w:id="1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1555"/>
    <w:bookmarkStart w:name="z4251" w:id="1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1556"/>
    <w:bookmarkStart w:name="z4252" w:id="1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1557"/>
    <w:bookmarkStart w:name="z4253" w:id="1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1558"/>
    <w:bookmarkStart w:name="z4254" w:id="1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экспертов, имеющим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виду "Судебно-экспертное исследование волокнистых материалов и изделий из них",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 </w:t>
      </w:r>
    </w:p>
    <w:bookmarkEnd w:id="1559"/>
    <w:bookmarkStart w:name="z4255" w:id="1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1560"/>
    <w:bookmarkStart w:name="z4256" w:id="1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1561"/>
    <w:bookmarkStart w:name="z4257" w:id="1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1562"/>
    <w:bookmarkStart w:name="z4258" w:id="15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5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(6В051 биологические и смежные науки (биология, биотехнология), 6B053 физические и химические науки (химия), 6B072 производственные и обрабатывающие отрасли (технология и проектирование текстильных материалов)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9" w:id="1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1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исследования волокнистых материалов и изделий из них,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0" w:id="1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1" w:id="1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2" w:id="1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7" w:id="1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1" w:id="1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2" w:id="1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входной контроль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Определять потребности подразделения в персонале, а также осуществлять подбор персонала с учетом их профессионального уровня;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11. Обеспечивать рациональное использование ресурсов подразделения, сохранность и рабочее состояние оборудования и приборов;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4" w:id="1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реактивов,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Основные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2" w:id="1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3" w:id="1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1" w:id="1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Внутренние нормативные документы, должностные обязанности работников подразделения.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4" w:id="1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5" w:id="1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6" w:id="1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8" w:id="1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0" w:id="1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1" w:id="1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3" w:id="1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административным правонарушениям;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6" w:id="1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7" w:id="1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8" w:id="1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судебно-экспертного исследования волокнистых материалов и изделий из них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и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2" w:id="1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судебно-экспертного исследования волокнистых материалов и изделий из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7" w:id="1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8" w:id="1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41" w:id="1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44" w:id="1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45" w:id="1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исследования волокнистых материалов и изделий,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1" w:id="1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9" w:id="1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1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(6В051 биологические и смежные науки (биология, биотехнология), 6B053 физические и химические науки (химия), 6B072 производственные и обрабатывающие отрасли (технология и проектирование текстильных материалов)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66" w:id="1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1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"Судебно-экспертное исследование волокнистых материалов и изделий из них"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исследования волокнистых материалов и изделий из них,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исследование волокнистых материалов и изделий из них";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69" w:id="1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"Судебно-экспертное исследование волокнистых материалов и изделий из них"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0" w:id="1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1" w:id="1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и соблюдение первоначальных признаков и свойств объектов судебной экспертизы и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6" w:id="1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1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8" w:id="1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9" w:id="1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исследование волокнистых материалов и изделий из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судебно-экспертного исследование волокнистых материалов и изделий из них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проведении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88" w:id="1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производства судебно-экспертного исследования волокнистых материалов и изделий из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и/или методы судебно-экспертного исследования, отечественные и зарубежные достижения в области судебно-экспертного исследования волокнистых материалов и изделий из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Классификация волокнистых материалов и изделий из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Установление волокнистого состава, целевого назначения объектов волокнистой природы;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в области стандартизации (стандарты);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соблюдения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96" w:id="1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97" w:id="1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судебно-экспертное исследование согласно методике и/или метода судебно-экспертного исследования волокнистых материалов и изделий из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требования санитарных норм и правил, инструкции по безопасности и охране труда, сбору, учету и утилизации отходов.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3" w:id="1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судебно-экспертного исследования волокнистых материалов и изделий из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Классификация тканей и трикотажных полотен;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Особенности волокнистого состава;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Специфика состояния объектов волокнистой природы;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Специфика описания состояния объектов волокнистой природы;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Правила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Порядок осмотра, изъятия и упаковки соответствующих вещественных доказательств, проведения отбора представительных проб для анализа, правила использования экспресс-тестов и реактивов;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Нормативные правовые акты по сбору, учету и утилизации отходов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16. Внутренние нормативные документы, должностные обязанности.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9" w:id="1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0" w:id="1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рабочие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4" w:id="1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рабочих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9" w:id="1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1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0" w:id="1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2" w:id="1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структурных частей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5" w:id="1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6" w:id="1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7" w:id="1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отчета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9" w:id="1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1" w:id="1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2" w:id="1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4" w:id="1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7" w:id="1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1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8" w:id="1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9" w:id="1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судебно-экспертного исследования волокнистых материалов и изделий из них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3" w:id="1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судебно-экспертного исследования волокнистых материалов и изделий из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8" w:id="1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9" w:id="1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2" w:id="1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5" w:id="1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6" w:id="1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исследования волокнистых материалов и изделий из них,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80" w:id="1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86" w:id="1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1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4492" w:id="16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628"/>
    <w:bookmarkStart w:name="z4493" w:id="1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1629"/>
    <w:bookmarkStart w:name="z4494" w:id="1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1630"/>
    <w:bookmarkStart w:name="z4495" w:id="1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1631"/>
    <w:bookmarkStart w:name="z4496" w:id="1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1632"/>
    <w:bookmarkStart w:name="z4497" w:id="1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1633"/>
    <w:bookmarkStart w:name="z4498" w:id="1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1634"/>
    <w:bookmarkStart w:name="z4499" w:id="1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1635"/>
    <w:bookmarkStart w:name="z4500" w:id="1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1636"/>
    <w:bookmarkStart w:name="z4501" w:id="1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1637"/>
    <w:bookmarkStart w:name="z4502" w:id="1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1638"/>
    <w:bookmarkStart w:name="z4503" w:id="1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16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4505" w:id="16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"Судебно-экспертное исследование спиртосодержащих жидкостей"</w:t>
      </w:r>
    </w:p>
    <w:bookmarkEnd w:id="1640"/>
    <w:bookmarkStart w:name="z4506" w:id="16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41"/>
    <w:bookmarkStart w:name="z4507" w:id="1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"Судебно-экспертное исследование спиртосодержащих жидкостей"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судебно-экспертного исследования спиртосодержащих жидкостей и применяется в области судебно-экспертной деятельности.</w:t>
      </w:r>
    </w:p>
    <w:bookmarkEnd w:id="1642"/>
    <w:bookmarkStart w:name="z4508" w:id="1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термины, определения и сокращения:</w:t>
      </w:r>
    </w:p>
    <w:bookmarkEnd w:id="1643"/>
    <w:bookmarkStart w:name="z4509" w:id="1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1644"/>
    <w:bookmarkStart w:name="z4510" w:id="1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1645"/>
    <w:bookmarkStart w:name="z4511" w:id="1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1646"/>
    <w:bookmarkStart w:name="z4512" w:id="1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судебно-экспертного исследования (далее – ССЖ) – фактические данные, устанавливаемые на основе специальных научных знаний в области химии и технологии изготовления ССЖ и методов их исследования по определению основного химического состава ССЖ, отнесения их к определенному виду, а также идентификации источника их происхождения;</w:t>
      </w:r>
    </w:p>
    <w:bookmarkEnd w:id="1647"/>
    <w:bookmarkStart w:name="z4513" w:id="1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объекты судебно-экспертного исследования ССЖ – алкогольные изделия домашнего и заводского производства, следы ССЖ на различных предметах-носителях, приспособления, конструкции, аппараты, используемые для выработки ССЖ кустарным способом, промышленные технологические процессы и аппараты для изготовления ССЖ; заводским способом, а также иные материалы дела, относящиеся к предмету исследования.</w:t>
      </w:r>
    </w:p>
    <w:bookmarkEnd w:id="1648"/>
    <w:bookmarkStart w:name="z4514" w:id="1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1649"/>
    <w:bookmarkStart w:name="z4515" w:id="1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1650"/>
    <w:bookmarkStart w:name="z4516" w:id="1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1651"/>
    <w:bookmarkStart w:name="z4517" w:id="1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1652"/>
    <w:bookmarkStart w:name="z4518" w:id="1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деятельности;</w:t>
      </w:r>
    </w:p>
    <w:bookmarkEnd w:id="1653"/>
    <w:bookmarkStart w:name="z4519" w:id="16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654"/>
    <w:bookmarkStart w:name="z4520" w:id="1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"Судебно-экспертное исследование спиртосодержащих жидкостей".</w:t>
      </w:r>
    </w:p>
    <w:bookmarkEnd w:id="1655"/>
    <w:bookmarkStart w:name="z4521" w:id="1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1656"/>
    <w:bookmarkStart w:name="z4522" w:id="1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1657"/>
    <w:bookmarkStart w:name="z4523" w:id="1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1658"/>
    <w:bookmarkStart w:name="z4524" w:id="1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1659"/>
    <w:bookmarkStart w:name="z4525" w:id="1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1660"/>
    <w:bookmarkStart w:name="z4526" w:id="1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1661"/>
    <w:bookmarkStart w:name="z4527" w:id="1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1662"/>
    <w:bookmarkStart w:name="z4528" w:id="1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устанавливает требования к уровню квалификации и компетентности, к содержанию, качеству и условиям труда судебных экспертов (главному, ведущему, старшему; лицам, осуществляющим судебно-экспертную деятельность на основании лицензии), имеющим квалификационное свидетельство на право производства судебных экспертиз (исследований) по специальности "Судебно-экспертное исследование спиртосодержащих жидкостей",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</w:t>
      </w:r>
    </w:p>
    <w:bookmarkEnd w:id="1663"/>
    <w:bookmarkStart w:name="z4529" w:id="1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1664"/>
    <w:bookmarkStart w:name="z4530" w:id="1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1665"/>
    <w:bookmarkStart w:name="z4531" w:id="1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1666"/>
    <w:bookmarkStart w:name="z4532" w:id="16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6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(6В051 биологические и смежные науки (биология, биотехнология), 6В053 физические и химические науки (химия)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3" w:id="1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1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исследования ССЖ,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4" w:id="1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5" w:id="1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40" w:id="1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Организация и обеспечение работы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44" w:id="1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входной контроль товарно-материальных ценностей, реактивов, их учет и списание;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56" w:id="1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Основы организации труда и управления, их формы и методы, трудовое законодательство, правила внутреннего трудового распорядка;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реактивов,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Контроль за ходом выполнения работ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64" w:id="1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 подразделения.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2" w:id="1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экспертизы, по производству судебных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6" w:id="1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8" w:id="1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80" w:id="1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81" w:id="1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83" w:id="1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86" w:id="1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1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87" w:id="1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88" w:id="1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судебно-экспертного исследования ССЖ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Осуществлять сбор, анализ и систематизацию данных;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Участвовать в разработке, апробации, валидации и внедрении методик судебно-экспертных исследований, технических решений, и научных исследований;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02" w:id="1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судебно-экспертного исследования ССЖ;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07" w:id="1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08" w:id="1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1" w:id="1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4" w:id="1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5" w:id="1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судебно-экспертного исследования ССЖ,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21" w:id="1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Порядок составления отчетности по подготовке и повышению квалификации кадров.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29" w:id="1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1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 Карточка профессии "Судебные эксперты"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(6В051 биологические и смежные науки (биология, биотехнология), 6В053 физические и химические науки (химия)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6" w:id="1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1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"Судебно-экспертное исследование спиртосодержащих жидкостей"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исследования ССЖ,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исследование спиртосодержащих жидкостей";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Производство судебной экспертизы по специальности "Судебно-экспертное исследование спиртосодержащих жидкостей"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Прием и осмотр поступивших объектов исследования и материалов 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9" w:id="1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исследования,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экспертизы, соблюдения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44" w:id="1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1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Изучение материалов и объектов судебной экспертизы (исследования)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46" w:id="1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 ССЖ;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проведения лабораторного и инструментального экспертного исследования и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судебно-экспертного исследования ССЖ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 ССЖ;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технические средства и приемы для фиксации и исследовании объектов экспертизы (исследования);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4" w:id="1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судебно-экспертного исследования ССЖ;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Объекты судебно-экспертного исследования ССЖ;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правила подготовки и оформления материалов при назначении судебно-экспертного исследования ССЖ;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Отличия в порядке назначения и проведения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Проведение судебно-экспертного исследования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9" w:id="1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методике и/или методу судебно-экспертного исследования ССЖ;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Приводить химические исследования с целью установления физико-химических свойств ССЖ (окисляемость, нагревание, растворение, воздействие кислоты), проводить работы с химическими веществами (приготовление системы растворителей необходимых концентраций при хроматографическом исследовании;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Соблюдать требования санитарных норм и правил, инструкций по безопасности и охране труда, окружающей среды, работы с химическими реактивами (кислотами), сбору, учету и утилизации отходов;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Предпринимать необходимые меры, чтобы предотвратить контаминацию путем разделения лаборатории на рабочие зоны;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Участвовать в проведении входного контроля реактивов и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68" w:id="1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 ССЖ;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судебной экспертизы специальных химических веществ;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химии;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Стадии судебно-экспертного исследования ССЖ;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Принципы работы, правила эксплуатации и программное обеспечение приборов и оборудования лабораторий;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приготовления стандартных и рабочих растворов;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Условия производственной среды (температура, влажность) при проведении экспертизы/исследования;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Принципы организации контроля качества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Правила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Внутренние нормативные документы, должностные обязанности судебного эксперта.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4: Интерпретация/ обработка результатов судебной экспертизы (исследования)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82" w:id="1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Проводить оценку неопределенности результатов исследований и представлять данные;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и результаты предварительного, химического и сравнительного экспертного исследования, а также формулирование выводов;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86" w:id="1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Общие правила оценивания неопределенности результатов измерений;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Оформление заключения эксперта (специалиста)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1" w:id="1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сообщения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3" w:id="1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структурные части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Взаимодействие с органами, назначающими экспертизы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экспертизы, по производству судебных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6" w:id="1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специалиста/эксперта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8" w:id="1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Законодательные и иные нормативные правовые акты Республики Казахстан в области судебно-экспертной деятельности;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Формы участия судебного эксперта в качестве специалиста/эксперта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01" w:id="1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02" w:id="1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04" w:id="1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уголовным, гражданским делам.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 Участие в научно-исследовательской, научно-методической и учебно-методической работе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07" w:id="1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судебно-экспертного исследования ССЖ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Планировать организацию и проведение научно-исследовательских работ;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1" w:id="1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судебно-экспертного исследования ССЖ;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7" w:id="1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30" w:id="1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33" w:id="1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исследования ССЖ,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38" w:id="1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44" w:id="1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1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и психоэмоциональная устойчивость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отдела/отделения, сектора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4751" w:id="17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715"/>
    <w:bookmarkStart w:name="z4752" w:id="1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1716"/>
    <w:bookmarkStart w:name="z4753" w:id="1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1717"/>
    <w:bookmarkStart w:name="z4754" w:id="1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1718"/>
    <w:bookmarkStart w:name="z4755" w:id="1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1719"/>
    <w:bookmarkStart w:name="z4756" w:id="1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1720"/>
    <w:bookmarkStart w:name="z4757" w:id="1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1721"/>
    <w:bookmarkStart w:name="z4758" w:id="1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1722"/>
    <w:bookmarkStart w:name="z4759" w:id="1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1723"/>
    <w:bookmarkStart w:name="z4760" w:id="1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1724"/>
    <w:bookmarkStart w:name="z4761" w:id="1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1725"/>
    <w:bookmarkStart w:name="z4762" w:id="1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17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4764" w:id="17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"Судебно-экспертное исследование специальных химических веществ"</w:t>
      </w:r>
    </w:p>
    <w:bookmarkEnd w:id="1727"/>
    <w:bookmarkStart w:name="z4765" w:id="17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728"/>
    <w:bookmarkStart w:name="z4766" w:id="1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"Судебно-экспертное исследование специальных химических веществ"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судебно-экспертного исследования специальных химических веществ и применяется в области судебно-экспертной деятельности.</w:t>
      </w:r>
    </w:p>
    <w:bookmarkEnd w:id="1729"/>
    <w:bookmarkStart w:name="z4767" w:id="1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настоящем профессиональном стандарте применяются следующие термины, определения и сокращения:</w:t>
      </w:r>
    </w:p>
    <w:bookmarkEnd w:id="1730"/>
    <w:bookmarkStart w:name="z4768" w:id="1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предмет судебно-экспертного исследования специальных химических веществ (далее – СХВ) составляют установление фактических данных, обстоятельств расследуемого события с помощью экспертных исследований СХВ на основе общих положений теории судебной экспертизы с использованием специальных научных знаний в области химии, состава и методов исследования этих объектов;</w:t>
      </w:r>
    </w:p>
    <w:bookmarkEnd w:id="1731"/>
    <w:bookmarkStart w:name="z4769" w:id="1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объекты судебной экспертизы специальных химических веществ - предметы-носители со следами-наслоений СХВ, иные материалы дела, относящиеся к предмету экспертизы;</w:t>
      </w:r>
    </w:p>
    <w:bookmarkEnd w:id="1732"/>
    <w:bookmarkStart w:name="z4770" w:id="1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знание – изученная и усвоенная информация, необходимая для выполнения действий в рамках профессиональной задачи;</w:t>
      </w:r>
    </w:p>
    <w:bookmarkEnd w:id="1733"/>
    <w:bookmarkStart w:name="z4771" w:id="1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навык – способность применять знания и умения, позволяющая выполнять профессиональную задачу целиком;</w:t>
      </w:r>
    </w:p>
    <w:bookmarkEnd w:id="1734"/>
    <w:bookmarkStart w:name="z4772" w:id="1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действий.</w:t>
      </w:r>
    </w:p>
    <w:bookmarkEnd w:id="1735"/>
    <w:bookmarkStart w:name="z4773" w:id="1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1736"/>
    <w:bookmarkStart w:name="z4774" w:id="1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- Единый тарифно-квалификационный справочник работ и профессий рабочих;</w:t>
      </w:r>
    </w:p>
    <w:bookmarkEnd w:id="1737"/>
    <w:bookmarkStart w:name="z4775" w:id="1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1738"/>
    <w:bookmarkStart w:name="z4776" w:id="1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1739"/>
    <w:bookmarkStart w:name="z4777" w:id="1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1740"/>
    <w:bookmarkStart w:name="z4778" w:id="17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741"/>
    <w:bookmarkStart w:name="z4779" w:id="1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"Судебно-экспертное исследование специальных химических веществ".</w:t>
      </w:r>
    </w:p>
    <w:bookmarkEnd w:id="1742"/>
    <w:bookmarkStart w:name="z4780" w:id="1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1743"/>
    <w:bookmarkStart w:name="z4781" w:id="1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1744"/>
    <w:bookmarkStart w:name="z4782" w:id="1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1745"/>
    <w:bookmarkStart w:name="z4783" w:id="1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1746"/>
    <w:bookmarkStart w:name="z4784" w:id="1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1747"/>
    <w:bookmarkStart w:name="z4785" w:id="1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1748"/>
    <w:bookmarkStart w:name="z4786" w:id="1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1749"/>
    <w:bookmarkStart w:name="z4787" w:id="1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устанавливает требования к уровню квалификации и компетентности, к содержанию, качеству и условиям труда судебных экспертов (главному, ведущему, старшему; лицам, осуществляющим судебно-экспертную деятельность на основании лицензии), имеющим квалификационное свидетельство на право производства судебных экспертиз (исследований) по специальности "Судебно-экспертное исследование специальных химических веществ",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</w:t>
      </w:r>
    </w:p>
    <w:bookmarkEnd w:id="1750"/>
    <w:bookmarkStart w:name="z4788" w:id="1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1751"/>
    <w:bookmarkStart w:name="z4789" w:id="1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1752"/>
    <w:bookmarkStart w:name="z4790" w:id="1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1753"/>
    <w:bookmarkStart w:name="z4791" w:id="17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7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6В053 физические и химические науки (химия, физика), (6В051 биологические и смежные науки (биология, биотехнология)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2" w:id="1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1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экспертизы специальных химических веществ/исследования,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3" w:id="1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4" w:id="1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9" w:id="1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Организация и обеспечение работы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3" w:id="1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входной контроль товарно-материальных ценностей, реактивов, их учет и списание;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5" w:id="1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Основы организации труда и управления, их формы и методы, трудовое законодательство, правила внутреннего трудового распорядка;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реактивов,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Контроль за ходом выполнения работ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23" w:id="1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 подразделения.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31" w:id="1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экспертизы, по производству судебных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35" w:id="1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37" w:id="1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39" w:id="1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0" w:id="1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2" w:id="1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5" w:id="1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1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6" w:id="1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7" w:id="1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судебно-экспертного исследования специальных химических веществ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Осуществлять сбор, анализ и систематизацию данных;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Участвовать в разработке, апробации, валидации и внедрении методик судебно-экспертных исследований, технических решений, и научных исследований;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1" w:id="1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судебно-экспертного исследования специальных химических веществ;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методики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6" w:id="1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7" w:id="1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70" w:id="1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73" w:id="1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74" w:id="1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судебно-экспертного исследования специальных химических веществ,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80" w:id="1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Порядок составления отчетности по подготовке и повышению квалификации кадров.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88" w:id="1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1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 Карточка профессии "Судебные эксперты"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6В053 физические и химические науки (химия, физика), (6В051 биологические и смежные науки (биология, биотехнология)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5" w:id="1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1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"Судебно-экспертное исследование специальных химических веществ"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экспертизы специальных химических веществ/исследования,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исследование специальных химических веществ";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Производство судебной экспертизы по специальности "Судебно-экспертное исследование специальных химических веществ"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Прием и осмотр поступивших объектов исследования и материалов 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8" w:id="1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исследования,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экспертизы, соблюдения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3" w:id="1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1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Изучение материалов и объектов судебной экспертизы (исследования)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5" w:id="1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 специальных химических веществ;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проведения лабораторного и инструментального экспертного исследования и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судебно-экспертного исследования специальных химических веществ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технические средства и приемы для фиксации и исследовании объектов экспертизы (исследования);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13" w:id="1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судебно-экспертного исследования специальных химических веществ;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Объекты судебно-экспертного исследования специальных химических веществ и их виды;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правила подготовки и оформления материалов при назначении судебной экспертизы специальных химических веществ;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Отличия в порядке назначения и проведения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Проведение судебно-экспертного исследования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18" w:id="1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судебно-экспертные исследования согласно методике и/или методу судебно-экспертного исследования специальных химических веществ;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Приводить химические исследования с целью установления физико-химических свойств СХВ (нагревание, растворение, воздействие кислоты), проводить работы с химическими веществами (приготовление системы растворителей необходимых концентраций при хроматографическом исследовании;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Соблюдать требования санитарных норм и правил, инструкций по безопасности и охране труда, окружающей среды, работы с химическими реактивами (кислотами), сбору, учету и утилизации отходов;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Участвовать в проведении входного контроля реактивов и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26" w:id="1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 исследования специальных химических веществ;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судебно-экспертного исследования специальных химических веществ;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химии и биологии;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Стадии судебно-экспертного исследования специальных химических веществ;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Принципы работы, правила эксплуатации и программное обеспечение приборов и оборудования лабораторий;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приготовления стандартных и рабочих растворов;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Условия производственной среды (температура, влажность) при проведении экспертизы/исследования;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Принципы организации контроля качества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Правила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Внутренние нормативные документы, должностные обязанности судебного эксперта.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4: Интерпретация/ обработка результатов судебной экспертизы (исследования)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40" w:id="1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Проводить оценку неопределенности результатов исследований и представлять данные;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и результаты предварительного, химического и сравнительного экспертного исследования, а также формулирование выводов;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44" w:id="1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Общие правила оценивания неопределенности результатов измерений;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Оформление заключения эксперта (специалиста)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49" w:id="1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сообщения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51" w:id="1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структурные части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Взаимодействие с органами, назначающими экспертизы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экспертизы, по производству судебных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54" w:id="1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специалиста/эксперта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56" w:id="1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Законодательные и иные нормативные правовые акты Республики Казахстан в области судебно-экспертной деятельности;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Формы участия судебного эксперта в качестве специалиста/эксперта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59" w:id="1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60" w:id="1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62" w:id="1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уголовным, гражданским делам.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 Участие в научно-исследовательской, научно-методической и учебно-методической работе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65" w:id="1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судебно-экспертного исследования специальных химических веществ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Планировать организацию и проведение научно-исследовательских работ;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9" w:id="1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5" w:id="1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8" w:id="1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91" w:id="1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исследования специальных химических веществ,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96" w:id="1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02" w:id="1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1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и психоэмоциональная устойчивость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отдела/отделения, сектора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5009" w:id="18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802"/>
    <w:bookmarkStart w:name="z5010" w:id="1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1803"/>
    <w:bookmarkStart w:name="z5011" w:id="1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1804"/>
    <w:bookmarkStart w:name="z5012" w:id="1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1805"/>
    <w:bookmarkStart w:name="z5013" w:id="1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1806"/>
    <w:bookmarkStart w:name="z5014" w:id="1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1807"/>
    <w:bookmarkStart w:name="z5015" w:id="1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1808"/>
    <w:bookmarkStart w:name="z5016" w:id="1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1809"/>
    <w:bookmarkStart w:name="z5017" w:id="1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1810"/>
    <w:bookmarkStart w:name="z5018" w:id="1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1811"/>
    <w:bookmarkStart w:name="z5019" w:id="1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1812"/>
    <w:bookmarkStart w:name="z5020" w:id="1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18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5022" w:id="18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"Судебно-экспертное исследование изделий из стекла, керамики и силикатных строительных материалов"</w:t>
      </w:r>
    </w:p>
    <w:bookmarkEnd w:id="1814"/>
    <w:bookmarkStart w:name="z5023" w:id="18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815"/>
    <w:bookmarkStart w:name="z5024" w:id="1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"Судебно-экспертное исследование изделий из стекла, керамики и силикатных строительных материалов"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судебно-экспертного исследования изделий из стекла, керамики и силикатных строительных материалов и применяется в области судебно-экспертной деятельности.</w:t>
      </w:r>
    </w:p>
    <w:bookmarkEnd w:id="1816"/>
    <w:bookmarkStart w:name="z5025" w:id="1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термины, определения и сокращения:</w:t>
      </w:r>
    </w:p>
    <w:bookmarkEnd w:id="1817"/>
    <w:bookmarkStart w:name="z5026" w:id="1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объекты судебной экспертизы изделий из стекла, керамики и силикатных строительных материалов – стекло, керамика, строительные материалы и изделия из них, отдельные части изделий, сырьевой материал, как для получения предметов из стекла, керамики и строительных материалов, так и следы наслоения частиц стекла, керамики и строительных материалов на предмете-носителе, технологические процессы получения и изготовления определенной продукции;</w:t>
      </w:r>
    </w:p>
    <w:bookmarkEnd w:id="1818"/>
    <w:bookmarkStart w:name="z5027" w:id="1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предмет судебно-экспертного исследования изделий из стекла, керамики и силикатных строительных материалов – установление фактических данных, обстоятельств расследуемого события на основе общих положений теории судебной экспертизы с использованием специальных научных знаний в области технологии производства, состава и методов исследования этих объектов;</w:t>
      </w:r>
    </w:p>
    <w:bookmarkEnd w:id="1819"/>
    <w:bookmarkStart w:name="z5028" w:id="1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знание – изученная и усвоенная информация, необходимая для выполнения действий в рамках профессиональной задачи;</w:t>
      </w:r>
    </w:p>
    <w:bookmarkEnd w:id="1820"/>
    <w:bookmarkStart w:name="z5029" w:id="1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навык – способность применять знания и умения, позволяющая выполнять профессиональную задачу целиком;</w:t>
      </w:r>
    </w:p>
    <w:bookmarkEnd w:id="1821"/>
    <w:bookmarkStart w:name="z5030" w:id="1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действий.</w:t>
      </w:r>
    </w:p>
    <w:bookmarkEnd w:id="1822"/>
    <w:bookmarkStart w:name="z5031" w:id="1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1823"/>
    <w:bookmarkStart w:name="z5032" w:id="1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1824"/>
    <w:bookmarkStart w:name="z5033" w:id="1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1825"/>
    <w:bookmarkStart w:name="z5034" w:id="1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1826"/>
    <w:bookmarkStart w:name="z5035" w:id="1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1827"/>
    <w:bookmarkStart w:name="z5036" w:id="18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828"/>
    <w:bookmarkStart w:name="z5037" w:id="1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"Судебно-экспертное исследование изделий из стекла, керамики и силикатных строительных материалов".</w:t>
      </w:r>
    </w:p>
    <w:bookmarkEnd w:id="1829"/>
    <w:bookmarkStart w:name="z5038" w:id="1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1830"/>
    <w:bookmarkStart w:name="z5039" w:id="1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1831"/>
    <w:bookmarkStart w:name="z5040" w:id="1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1832"/>
    <w:bookmarkStart w:name="z5041" w:id="1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1833"/>
    <w:bookmarkStart w:name="z5042" w:id="1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1834"/>
    <w:bookmarkStart w:name="z5043" w:id="1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1835"/>
    <w:bookmarkStart w:name="z5044" w:id="1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1836"/>
    <w:bookmarkStart w:name="z5045" w:id="1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устанавливает требования к уровню квалификации и компетентности, к содержанию, качеству и условиям труда судебных экспертов (главному, ведущему, старшему; лицам, осуществляющим судебно-экспертную деятельность на основании лицензии), имеющим квалификационное свидетельство на право производства судебных экспертиз (исследований) по специальности "Судебно-экспертное исследование изделий из стекла, керамики и силикатных строительных материалов",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</w:t>
      </w:r>
    </w:p>
    <w:bookmarkEnd w:id="1837"/>
    <w:bookmarkStart w:name="z5046" w:id="1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1838"/>
    <w:bookmarkStart w:name="z5047" w:id="1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1839"/>
    <w:bookmarkStart w:name="z5048" w:id="1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1840"/>
    <w:bookmarkStart w:name="z5049" w:id="18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8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(6В053 физические и химические науки (химия), 6B071 инженерия и инженерное дело (химическая технология тугоплавких неметаллических и силикатных материалов)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0" w:id="1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1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исследования изделий из стекла, керамики и силикатных строительных материалов,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1" w:id="1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2" w:id="1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7" w:id="1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Организация и обеспечение работы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61" w:id="1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2" w:id="1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Основы организации труда и управления, их формы и методы, трудовое законодательство, правила внутреннего трудового распорядка;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реактивов,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Контроль за ходом выполнения работ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0" w:id="1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 подразделения.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8" w:id="1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2" w:id="1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1: </w:t>
            </w:r>
          </w:p>
          <w:bookmarkEnd w:id="1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3" w:id="1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5" w:id="1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2: Консультирование сотрудников органов, назначающих экспертизы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7" w:id="1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среди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9" w:id="1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2" w:id="1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1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3" w:id="1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4" w:id="1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судебно-экспертного исследования изделий из стекла, керамики и силикатных строительных материалов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Осуществлять сбор, анализ и систематизацию данных;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Участвовать в разработке, апробации, валидации и внедрении методик судебно-экспертных исследований, технических решений, и научных исследований;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18" w:id="1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судебно-экспертного исследования изделий из стекла, керамики и силикатных строительных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23" w:id="1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24" w:id="1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27" w:id="1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0" w:id="1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1" w:id="1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судебно-экспертного исследования изделий из стекла, керамики и силикатных строительных материалов;,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7" w:id="1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Порядок составления отчетности по подготовке и повышению квалификации кадров.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45" w:id="1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1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 Карточка профессии "Судебные эксперты"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(6В053 физические и химические науки (химия), 6B071 инженерия и инженерное дело (химическая технология тугоплавких неметаллических и силикатных материалов)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52" w:id="1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1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"Судебно-экспертное исследование изделий из стекла, керамики и силикатных строительных материалов"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исследования изделий из стекла, керамики и силикатных строительных материалов,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исследование изделий из стекла, керамики и силикатных строительных материалов";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Производство судебной экспертизы по специальности "Судебно-экспертное исследование изделий из стекла, керамики и силикатных строительных материалов"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Прием и осмотр поступивших объектов исследования и материалов 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55" w:id="1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исследования,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экспертизы, соблюдения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60" w:id="1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1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Изучение материалов и объектов судебной экспертизы (исследования)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62" w:id="1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 изделий из стекла, керамики и силикатных строительных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проведения лабораторного и инструментального экспертного исследования и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судебно-экспертного исследования изделий из стекла, керамики и силикатных строительных материалов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 изделий из стекла, керамики и силикатных строительных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технические средства и приемы для фиксации и исследовании объектов экспертизы (исследования);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0" w:id="1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судебно-экспертного исследования изделий из стекла, керамики и силикатных строительных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Объекты судебно-экспертного исследования изделий из стекла, керамики и силикатных строительных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правила подготовки и оформления материалов при назначении судебной экспертизы изделий из стекла, керамики и силикатных строительных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Отличия в порядке назначения и проведения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Проведение судебно-экспертного исследования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5" w:id="1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методикам и/или методу судебно-экспертного исследования изделий из стекла, керамики и силикатных строительных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требования санитарных норм и правил,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1" w:id="1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 изделий из стекла, керамики и силикатных строительных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судебно-экспертного исследования изделий из стекла, керамики и силикатных строительных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химии и технологии изготовления изделий из стекла, керамики и силикатных строительных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5. Стадии судебно-экспертного исследования изделий из стекла, керамики и силикатных строительных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Принципы работы, правила эксплуатации и программное обеспечение приборов и оборудования лабораторий;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приготовления стандартных и рабочих растворов;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Условия производственной среды (температура, влажность) при проведении экспертизы/исследования;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Принципы организации контроля качества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Порядок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Внутренние нормативные документы, должностные обязанности судебного эксперта.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4: Интерпретация/ обработка результатов судебной экспертизы (исследования)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5" w:id="1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Проводить оценку неопределенности результатов исследований и представлять данные;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и результаты предварительного, химического и сравнительного экспертного исследования, а также формулирование выводов;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9" w:id="1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Общие правила оценивания неопределенности результатов измерений;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Оформление заключения эксперта (специалиста)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4" w:id="1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сообщения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6" w:id="1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структурные части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Взаимодействие с органами, назначающими экспертизы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экспертизы, по производству судебных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9" w:id="1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специалиста/эксперта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1" w:id="1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Законодательные и иные нормативные правовые акты Республики Казахстан в области судебно-экспертной деятельности;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Формы участия судебного эксперта в качестве специалиста/эксперта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4" w:id="1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5" w:id="1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7" w:id="1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уголовным, гражданским делам.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 Участие в научно-исследовательской, научно-методической и учебно-методической работе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20" w:id="1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судебно-экспертного исследования изделий из стекла, керамики и силикатных строительных материалов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Планировать организацию и проведение научно-исследовательских работ;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34" w:id="1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судебно-экспертного исследования изделий из стекла, керамики и силикатных строительных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0" w:id="1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3" w:id="1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6" w:id="1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исследования изделий из стекла, керамики и силикатных строительных материалов,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1" w:id="1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7" w:id="1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1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и психоэмоциональная устойчивость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отдела/отделения, сектора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5264" w:id="18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889"/>
    <w:bookmarkStart w:name="z5265" w:id="1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1890"/>
    <w:bookmarkStart w:name="z5266" w:id="1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1891"/>
    <w:bookmarkStart w:name="z5267" w:id="1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1892"/>
    <w:bookmarkStart w:name="z5268" w:id="1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1893"/>
    <w:bookmarkStart w:name="z5269" w:id="1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1894"/>
    <w:bookmarkStart w:name="z5270" w:id="1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1895"/>
    <w:bookmarkStart w:name="z5271" w:id="1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1896"/>
    <w:bookmarkStart w:name="z5272" w:id="1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1897"/>
    <w:bookmarkStart w:name="z5273" w:id="1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1898"/>
    <w:bookmarkStart w:name="z5274" w:id="1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1899"/>
    <w:bookmarkStart w:name="z5275" w:id="1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19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5277" w:id="19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"Судебная экономическая экспертиза"</w:t>
      </w:r>
    </w:p>
    <w:bookmarkEnd w:id="1901"/>
    <w:bookmarkStart w:name="z5278" w:id="19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902"/>
    <w:bookmarkStart w:name="z5279" w:id="1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"Судебная экономическая экспертиза"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экономической экспертизы и применяется в области судебно-экспертной деятельности.</w:t>
      </w:r>
    </w:p>
    <w:bookmarkEnd w:id="1903"/>
    <w:bookmarkStart w:name="z5280" w:id="1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904"/>
    <w:bookmarkStart w:name="z5281" w:id="1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действия;</w:t>
      </w:r>
    </w:p>
    <w:bookmarkEnd w:id="1905"/>
    <w:bookmarkStart w:name="z5282" w:id="1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знание – изученная и усвоенная информация, необходимая для выполнения действий в рамках профессиональной задачи;</w:t>
      </w:r>
    </w:p>
    <w:bookmarkEnd w:id="1906"/>
    <w:bookmarkStart w:name="z5283" w:id="1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навык – способность применять знания и умения, позволяющая выполнять профессиональную задачу целиком;</w:t>
      </w:r>
    </w:p>
    <w:bookmarkEnd w:id="1907"/>
    <w:bookmarkStart w:name="z5284" w:id="1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судебной экономической экспертизы – - фактические данные, устанавливаемые на основе специальных научных знаний при решении задач, связанных с определением характеристик финансово-хозяйственной деятельности субъектов и ее документального отражения;</w:t>
      </w:r>
    </w:p>
    <w:bookmarkEnd w:id="1908"/>
    <w:bookmarkStart w:name="z5285" w:id="1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объекты судебной экономической экспертизы – документация, отражающая финансово-хозяйственную деятельность субъектов.</w:t>
      </w:r>
    </w:p>
    <w:bookmarkEnd w:id="1909"/>
    <w:bookmarkStart w:name="z5286" w:id="1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1910"/>
    <w:bookmarkStart w:name="z5287" w:id="1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1911"/>
    <w:bookmarkStart w:name="z5288" w:id="1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1912"/>
    <w:bookmarkStart w:name="z5289" w:id="1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Общий государственный классификатор видов экономической деятельности;</w:t>
      </w:r>
    </w:p>
    <w:bookmarkEnd w:id="1913"/>
    <w:bookmarkStart w:name="z5290" w:id="1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1914"/>
    <w:bookmarkStart w:name="z5291" w:id="19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915"/>
    <w:bookmarkStart w:name="z5292" w:id="1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экономическая экспертиза".</w:t>
      </w:r>
    </w:p>
    <w:bookmarkEnd w:id="1916"/>
    <w:bookmarkStart w:name="z5293" w:id="1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1917"/>
    <w:bookmarkStart w:name="z5294" w:id="1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1918"/>
    <w:bookmarkStart w:name="z5295" w:id="1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1919"/>
    <w:bookmarkStart w:name="z5296" w:id="1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1920"/>
    <w:bookmarkStart w:name="z5297" w:id="1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1921"/>
    <w:bookmarkStart w:name="z5298" w:id="1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1922"/>
    <w:bookmarkStart w:name="z5299" w:id="1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1923"/>
    <w:bookmarkStart w:name="z5300" w:id="1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судебных экспертов, имеющим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виду "Судебная экономическая экспертиза",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 </w:t>
      </w:r>
    </w:p>
    <w:bookmarkEnd w:id="1924"/>
    <w:bookmarkStart w:name="z5301" w:id="1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1925"/>
    <w:bookmarkStart w:name="z5302" w:id="1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- 6 уровень квалификации по ОРК;</w:t>
      </w:r>
    </w:p>
    <w:bookmarkEnd w:id="1926"/>
    <w:bookmarkStart w:name="z5303" w:id="1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- 6 уровень квалификации по ОРК.</w:t>
      </w:r>
    </w:p>
    <w:bookmarkEnd w:id="1927"/>
    <w:bookmarkStart w:name="z5304" w:id="19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9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5" w:id="1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  <w:bookmarkEnd w:id="1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(6В041 бизнес и управление (экономика, учет и аудит, государственный аудит)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6" w:id="1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1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экономической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7" w:id="1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8" w:id="1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9" w:id="1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14" w:id="1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18" w:id="1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19" w:id="1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 оценивать эффективность деятельности персонала, предоставлять обратную связь подчиненным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Обеспечивать рациональное использование ресурсов подразделения, сохранность и рабочее состояние оборудования и приборов;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30" w:id="1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38" w:id="1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39" w:id="1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7" w:id="1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1" w:id="1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2" w:id="1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1: </w:t>
            </w:r>
          </w:p>
          <w:bookmarkEnd w:id="1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3" w:id="1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1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5" w:id="1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2: 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7" w:id="1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1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среди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9" w:id="1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2" w:id="1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3" w:id="1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4" w:id="1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экономической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и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8" w:id="1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3" w:id="1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4" w:id="1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7" w:id="1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 (далее - Закон "О правовых актах");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0" w:id="1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1" w:id="1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экспертизы (исследований), подготовке,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7" w:id="1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05" w:id="1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1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"Судебный эксперт по судебной экономической экспертизе"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(6В041 бизнес и управление (экономика, учет и аудит, государственный аудит)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2" w:id="1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1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"Судебная экономическая экспертиза"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экономической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Производство судебной экспертизы по специальностям "Судебно-экспертное исследование хозяйственных операций", "Судебно-экспертное бухгалтерское исследование", "судебно-экспертное финансово-кредитное исследование", "Судебно-экспертное финансово-бюджетное исследование";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5" w:id="1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специальностям "Судебно-экспертное исследование хозяйственных операций", "Судебно-экспертное бухгалтерское исследование", "судебно-экспертное финансово-кредитное исследование", "Судебно-экспертное финансово-бюджетное исследование"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6" w:id="1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7" w:id="1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и соблюдение первоначальных признаков и свойств объектов судебной экспертизы и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22" w:id="1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1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24" w:id="1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25" w:id="1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судебной экономической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экономической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3" w:id="1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Законодательство Республики Казахстан в области бухгалтерского и налогового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и/или методы судебно-экспертного исследования, отечественные и зарубежные достижения в области судебной экономической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Объекты судебной экономической экспертизы их виды;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Требования в области бухгалтерского и налогового учетов;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Основные правила подготовки и оформления материалов при назначении судебно-экспертных экономических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0" w:id="1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1" w:id="1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методикам и/или методу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Правильно эксплуатировать инструментарий, приборы и оборудование;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Контролировать условия (производственные факторы) проведения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Соблюдать требования санитарных норм и инструкции по безопасности и охране труда.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7" w:id="1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Законодательство Республики Казахстан в области бухгалтерского и налогового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Процессуальные и организационные основы судебных экономических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исследования и определение последовательности их применения;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Порядок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Принципы организации контроля качества заключения эксперта.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13. Внутренние нормативные документы, должностные обязанности.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0" w:id="1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1" w:id="1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рабочие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5" w:id="1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9" w:id="1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1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0" w:id="1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2" w:id="1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структурных частей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5" w:id="1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экспертизы,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6" w:id="1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8" w:id="1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Формы участия судебного эксперта в качестве специалиста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1" w:id="1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2" w:id="1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4" w:id="1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7" w:id="1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1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8" w:id="1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9" w:id="1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экономической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3" w:id="1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8" w:id="1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1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9" w:id="1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2" w:id="1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5" w:id="1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1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6" w:id="1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экономической экспертизы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2" w:id="1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8" w:id="1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1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качество (внимательность, наблюдательность)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5534" w:id="19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992"/>
    <w:bookmarkStart w:name="z5535" w:id="1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1993"/>
    <w:bookmarkStart w:name="z5536" w:id="1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1994"/>
    <w:bookmarkStart w:name="z5537" w:id="1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1995"/>
    <w:bookmarkStart w:name="z5538" w:id="1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1996"/>
    <w:bookmarkStart w:name="z5539" w:id="1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1997"/>
    <w:bookmarkStart w:name="z5540" w:id="1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1998"/>
    <w:bookmarkStart w:name="z5541" w:id="1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1999"/>
    <w:bookmarkStart w:name="z5542" w:id="2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29 ноября 2023 года.</w:t>
      </w:r>
    </w:p>
    <w:bookmarkEnd w:id="2000"/>
    <w:bookmarkStart w:name="z5543" w:id="2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2001"/>
    <w:bookmarkStart w:name="z5544" w:id="2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2002"/>
    <w:bookmarkStart w:name="z5545" w:id="2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200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2024 года № 60</w:t>
            </w:r>
          </w:p>
        </w:tc>
      </w:tr>
    </w:tbl>
    <w:bookmarkStart w:name="z5547" w:id="20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"Судебно-экспертное товароведческое исследование непродовольственных товаров"</w:t>
      </w:r>
    </w:p>
    <w:bookmarkEnd w:id="2004"/>
    <w:bookmarkStart w:name="z5548" w:id="20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005"/>
    <w:bookmarkStart w:name="z5549" w:id="2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"Судебно-экспертное товароведческое исследование непродовольственных товаров"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 судебно-экспертного товароведческого исследования непродовольственных товаров и применяется в области судебно-экспертной деятельности.</w:t>
      </w:r>
    </w:p>
    <w:bookmarkEnd w:id="2006"/>
    <w:bookmarkStart w:name="z5550" w:id="2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2007"/>
    <w:bookmarkStart w:name="z5551" w:id="2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непродовольственный товар – продукт производственного процесса, предназначенный для продажи гражданам или субъектам хозяйственной деятельности, но не с целью употребления его в пищу человеком и (или) представителями животного мира;</w:t>
      </w:r>
    </w:p>
    <w:bookmarkEnd w:id="2008"/>
    <w:bookmarkStart w:name="z5552" w:id="2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предмет судебной товароведческой экспертизы непродовольственных товаров – фактические данные об основополагающих характеристиках непродовольственных товаров и товаров производственно-технического назначения, влияющих на потребительную и иную стоимость, и факторов, формирующих данные характеристики;</w:t>
      </w:r>
    </w:p>
    <w:bookmarkEnd w:id="2009"/>
    <w:bookmarkStart w:name="z5553" w:id="2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объекты судебно-экспертного товароведческого исследования непродовольственных товаров – промышленные товары; упаковка; маркировка; сравнительные образцы; документы, содержащие информацию о характеристиках актива и факторах, формирующих данные характеристики; иные документы и материалы, имеющие значение для дела;</w:t>
      </w:r>
    </w:p>
    <w:bookmarkEnd w:id="2010"/>
    <w:bookmarkStart w:name="z5554" w:id="2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знание – изученная и усвоенная информация, необходимая для выполнения действий в рамках профессиональной задачи;</w:t>
      </w:r>
    </w:p>
    <w:bookmarkEnd w:id="2011"/>
    <w:bookmarkStart w:name="z5555" w:id="2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навык – способность применять знания и умения, позволяющая выполнять профессиональную задачу целиком;</w:t>
      </w:r>
    </w:p>
    <w:bookmarkEnd w:id="2012"/>
    <w:bookmarkStart w:name="z5556" w:id="2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действий.</w:t>
      </w:r>
    </w:p>
    <w:bookmarkEnd w:id="2013"/>
    <w:bookmarkStart w:name="z5557" w:id="2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2014"/>
    <w:bookmarkStart w:name="z5558" w:id="2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2015"/>
    <w:bookmarkStart w:name="z5559" w:id="2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2016"/>
    <w:bookmarkStart w:name="z5560" w:id="2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2017"/>
    <w:bookmarkStart w:name="z5561" w:id="2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2018"/>
    <w:bookmarkStart w:name="z5562" w:id="20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019"/>
    <w:bookmarkStart w:name="z5563" w:id="2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"Судебно-экспертное товароведческое исследование непродовольственных товаров".</w:t>
      </w:r>
    </w:p>
    <w:bookmarkEnd w:id="2020"/>
    <w:bookmarkStart w:name="z5564" w:id="2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2021"/>
    <w:bookmarkStart w:name="z5565" w:id="2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2022"/>
    <w:bookmarkStart w:name="z5566" w:id="2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2023"/>
    <w:bookmarkStart w:name="z5567" w:id="2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2024"/>
    <w:bookmarkStart w:name="z5568" w:id="2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2025"/>
    <w:bookmarkStart w:name="z5569" w:id="2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2026"/>
    <w:bookmarkStart w:name="z5570" w:id="2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2027"/>
    <w:bookmarkStart w:name="z5571" w:id="2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судебных экспертов, имеющим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специальности "Судебно-экспертное товароведческое исследование непродовольственных товаров",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</w:t>
      </w:r>
    </w:p>
    <w:bookmarkEnd w:id="2028"/>
    <w:bookmarkStart w:name="z5572" w:id="2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2029"/>
    <w:bookmarkStart w:name="z5573" w:id="2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2030"/>
    <w:bookmarkStart w:name="z5574" w:id="2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2031"/>
    <w:bookmarkStart w:name="z5575" w:id="20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0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6В041 бизнес и управление (экономика, маркетинг, оценка), 6B071 инженерия и инженерное дело (технологические машины и оборудование (по отраслям), 6B072 производственные и обрабатывающие отрасли (технология и конструирование изделий легкой промышленности, технология и проектирование текстильных материалов)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наименования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6" w:id="2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2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товароведческого исследования непродовольственных товаров,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7" w:id="2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8" w:id="2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9" w:id="2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4" w:id="2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8" w:id="2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9" w:id="2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 оформлять заявки на материально-техническое обеспечение и оснащение;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потребности подразделения в персонале, а также осуществлять подбор персонала с учетом их профессионального уровня;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9. Обеспечивать рациональное использование ресурсов подразделения, сохранность и рабочее состояние оборудования и приборов;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99" w:id="2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07" w:id="2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08" w:id="2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16" w:id="2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0" w:id="2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1" w:id="2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1: </w:t>
            </w:r>
          </w:p>
          <w:bookmarkEnd w:id="2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2" w:id="2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4" w:id="2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2: 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6" w:id="2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среди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8" w:id="2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1" w:id="2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2" w:id="2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3" w:id="2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товароведческой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и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47" w:id="2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товароведческой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2" w:id="2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3" w:id="2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6" w:id="2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 (далее - Закон "О правовых актах");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9" w:id="2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60" w:id="2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товароведческого исследования непродовольственных товаров,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66" w:id="2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Порядок составления планов лекций, семинарских и практических занятий;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74" w:id="2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2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(6В041 бизнес и управление (экономика, маркетинг, оценка), 6B071 инженерия и инженерное дело (технологические машины и оборудование (по отраслям), 6B072 производственные и обрабатывающие отрасли (технология и конструирование изделий легкой промышленности, технология и проектирование текстильных материалов)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1" w:id="2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2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"Судебно-экспертное товароведческое исследование непродовольственных товаров"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товароведческого исследования непродовольственных товаров,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Производство судебной экспертизы по специальностям "Судебно-экспертное товароведческое исследование непродовольственных товаров";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4" w:id="2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"Судебно-экспертное товароведческое исследование непродовольственных товаров"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5" w:id="2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6" w:id="2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и соблюдение первоначальных признаков и свойств объектов судебной экспертизы и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1" w:id="2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2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3" w:id="2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4" w:id="2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товароведческого исследования непродовольственных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02" w:id="2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судебной товароведческой экспертизы непродовольственных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Объекты товароведческой экспертизы и их виды;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Признаки качества товаров, основы их систематизации;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Классификация и свойства непродовольственных товаров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Основные правила подготовки и оформления материалов при назначении судебно-экспертного товароведческого исследования непродовольственных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09" w:id="2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0" w:id="2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судебно-экспертное исследование согласно методике и/или метода судебно-экспертного товароведческого исследования непродовольственных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6.Соблюдать требования санитарных норм и правил,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6" w:id="2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товароведческого исследования непродовольственных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Процессуальные и организационные основы судебно-экспертного товароведческого исследования непродовольственных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Основы систематизации признаков товаров. Признаки качества товаров;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Потребительские свойства товара, формирующие потребительную стоимость, показатели качества товара;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Понятие потребительной стоимости и рыночной стоимости товара и методы их расчета;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Основные характеристики потребительских товаров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 маркировки, упаковки, хранения и транспортировки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Органолептические и инструментальные методы оценки качества,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градации качества, сортности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дефектов и причины их возникновения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виду, формам и средствам информации о товарах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Номенклатура товаров (коды товарной номенклатуры) 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соответствии исследованием продукции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Технические регламенты, стандарты и другая нормативная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Товароведные характеристики товаров однородной группы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(подгруппы) и требования к ним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Виды и типы товаросопроводительной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Порядок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Порядок эксплуатации инструментария, приборов и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диаграмм, таблиц;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3" w:id="2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4" w:id="2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исследований, связанных с определением линейных размеров, массы;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рабочие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8" w:id="2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Правила ведения рабочих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52" w:id="2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2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53" w:id="2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55" w:id="2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структурных частей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58" w:id="2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экспертизы,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59" w:id="2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отчета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1" w:id="2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3" w:id="2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4" w:id="2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среди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6" w:id="2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9" w:id="2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2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70" w:id="2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71" w:id="2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товароведческой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85" w:id="2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90" w:id="2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91" w:id="2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94" w:id="2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97" w:id="2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98" w:id="2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 экспертного товароведческого исследования непродовольственных товаров,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02" w:id="2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08" w:id="2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2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5814" w:id="20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095"/>
    <w:bookmarkStart w:name="z5815" w:id="2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2096"/>
    <w:bookmarkStart w:name="z5816" w:id="2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2097"/>
    <w:bookmarkStart w:name="z5817" w:id="2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2098"/>
    <w:bookmarkStart w:name="z5818" w:id="2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2099"/>
    <w:bookmarkStart w:name="z5819" w:id="2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2100"/>
    <w:bookmarkStart w:name="z5820" w:id="2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2101"/>
    <w:bookmarkStart w:name="z5821" w:id="2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2102"/>
    <w:bookmarkStart w:name="z5822" w:id="2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2103"/>
    <w:bookmarkStart w:name="z5823" w:id="2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2104"/>
    <w:bookmarkStart w:name="z5824" w:id="2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2105"/>
    <w:bookmarkStart w:name="z5825" w:id="2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210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5827" w:id="2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"Судебно-товароведческая экспертиза продовольственных товаров"</w:t>
      </w:r>
    </w:p>
    <w:bookmarkEnd w:id="2107"/>
    <w:bookmarkStart w:name="z5828" w:id="2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108"/>
    <w:bookmarkStart w:name="z5829" w:id="2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"Судебно-экспертное товароведческое исследование продовольственных товаров"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судебно-экспертного товароведческого исследования продовольственных товаров и применяется в области судебно-экспертной деятельности.</w:t>
      </w:r>
    </w:p>
    <w:bookmarkEnd w:id="2109"/>
    <w:bookmarkStart w:name="z5830" w:id="2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2110"/>
    <w:bookmarkStart w:name="z5831" w:id="2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предмет судебной товароведческой экспертизы продовольственных товаров – фактические данные об основополагающих характеристиках продовольственных товаров, влияющих на потребительную и иную стоимость, и факторов, формирующих данные характеристики;</w:t>
      </w:r>
    </w:p>
    <w:bookmarkEnd w:id="2111"/>
    <w:bookmarkStart w:name="z5832" w:id="2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задачи судебной товароведческой экспертизы продовольственных товаров – диагностика товаров, представленных на исследование: определение фактического состояния объекта, сохранности упаковки, отсутствия/наличия дефектов; классификация товаров, представленных на исследование: отнесение к классу, группе и виду по известным и общепринятым классификациям; идентификация товаров, представленных на исследование: сравнительное исследование на предмет соответствия образцу, сравнительное исследование на предмет принадлежности частей целому в рамках товароведения, определение соответствия характеристик товара (кроме стоимости) требованиям соответствующих стандартов и технических условий; проведение ситуационного анализа с использованием сравнительного подхода при определении стоимостных характеристик продовольственных товаров;</w:t>
      </w:r>
    </w:p>
    <w:bookmarkEnd w:id="2112"/>
    <w:bookmarkStart w:name="z5833" w:id="2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объекты судебной товароведческой экспертизы продовольственных товаров – продукты питания (молоко и молочные продукты; мясо и мясные полуфабрикаты; колбасные изделия и копчености; кондитерские товары; рыбные товары и морепродукты; яйца и яичная продукция; вкусовые товары; табачные изделия; свежие плоды и овощи; плодовоовощные консервы; пищевые концентраты; зерномучные товары; иные товары, употребляемые в пищу человека и животных); лекарственные препараты; упаковка; маркировка; сравнительный образец; документы, видео-, фото- материалы, содержащие информацию о характеристиках актива и факторах, формирующих данные характеристики; иные документы и материалы, имеющие значение для дела;</w:t>
      </w:r>
    </w:p>
    <w:bookmarkEnd w:id="2113"/>
    <w:bookmarkStart w:name="z5834" w:id="2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знание – изученная и усвоенная информация, необходимая для выполнения действий в рамках профессиональной задачи;</w:t>
      </w:r>
    </w:p>
    <w:bookmarkEnd w:id="2114"/>
    <w:bookmarkStart w:name="z5835" w:id="2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навык – способность применять знания и умения, позволяющая выполнять профессиональную задачу целиком;</w:t>
      </w:r>
    </w:p>
    <w:bookmarkEnd w:id="2115"/>
    <w:bookmarkStart w:name="z5836" w:id="2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запись – документ, содержащий сведения о достигнутых результатах или свидетельство осуществленной деятельности (для оформления прослеживаемости и представления свидетельств проведения верификации, предупреждающих и корректирующих действий.</w:t>
      </w:r>
    </w:p>
    <w:bookmarkEnd w:id="2116"/>
    <w:bookmarkStart w:name="z5837" w:id="2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2117"/>
    <w:bookmarkStart w:name="z5838" w:id="2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2118"/>
    <w:bookmarkStart w:name="z5839" w:id="2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2119"/>
    <w:bookmarkStart w:name="z5840" w:id="2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2120"/>
    <w:bookmarkStart w:name="z5841" w:id="2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2121"/>
    <w:bookmarkStart w:name="z5842" w:id="2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122"/>
    <w:bookmarkStart w:name="z5843" w:id="2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"Судебно-экспертное товароведческое исследование продовольственных товаров".</w:t>
      </w:r>
    </w:p>
    <w:bookmarkEnd w:id="2123"/>
    <w:bookmarkStart w:name="z5844" w:id="2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2124"/>
    <w:bookmarkStart w:name="z5845" w:id="2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2125"/>
    <w:bookmarkStart w:name="z5846" w:id="2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2126"/>
    <w:bookmarkStart w:name="z5847" w:id="2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2127"/>
    <w:bookmarkStart w:name="z5848" w:id="2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2128"/>
    <w:bookmarkStart w:name="z5849" w:id="2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2129"/>
    <w:bookmarkStart w:name="z5850" w:id="2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2130"/>
    <w:bookmarkStart w:name="z5851" w:id="2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судебных экспертов, имеющим квалификационное свидетельство, на право производства судебных экспертиз (исследований), в том числе физических лиц, занимающимся судебно-экспертной деятельностью на основании лицензии по специальности "Судебно-экспертное товароведческое исследование продовольственных товаров",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 </w:t>
      </w:r>
    </w:p>
    <w:bookmarkEnd w:id="2131"/>
    <w:bookmarkStart w:name="z5852" w:id="2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2132"/>
    <w:bookmarkStart w:name="z5853" w:id="2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2133"/>
    <w:bookmarkStart w:name="z5854" w:id="2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2134"/>
    <w:bookmarkStart w:name="z5855" w:id="2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1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(6B072 производственные и обрабатывающие отрасли (технология продовольственных продуктов)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6" w:id="2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2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товароведческого исследования продовольственных товаров,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7" w:id="2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8" w:id="2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9" w:id="2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подразделения,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64" w:id="2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68" w:id="2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69" w:id="2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потребности подразделения в персонале, а также осуществлять подбор персонала с учетом их профессионального уровня;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9. Обеспечивать рациональное использование ресурсов подразделения, сохранность и рабочее состояние оборудования и приборов;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79" w:id="2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87" w:id="2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88" w:id="2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96" w:id="2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00" w:id="2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01" w:id="2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1: </w:t>
            </w:r>
          </w:p>
          <w:bookmarkEnd w:id="2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02" w:id="2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2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04" w:id="2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2: 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06" w:id="2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2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среди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08" w:id="2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административным правонарушениям;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1" w:id="2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2" w:id="2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3" w:id="2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товароведческой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и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27" w:id="2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товароведческой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2" w:id="2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3" w:id="2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6" w:id="2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 (далее - Закон "О правовых актах");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9" w:id="2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40" w:id="2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товароведческого исследования продовольственных товаров,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46" w:id="2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54" w:id="2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2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(6B072 производственные и обрабатывающие отрасли (технология продовольственных продуктов)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60" w:id="2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2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"Судебно-экспертное исследование металлов и сплавов"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товароведческого исследования продовольственных товаров,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Производство судебной экспертизы по специальностям "Судебно-товароведческая экспертиза продовольственных товаров";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63" w:id="2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"Судебно-товароведческая экспертиза продовольственных товаров"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64" w:id="2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65" w:id="2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и соблюдение первоначальных признаков и свойств объектов судебной экспертизы и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70" w:id="2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2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72" w:id="2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73" w:id="2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товароведческого исследования продовольственных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81" w:id="2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судебной товароведческой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Классификацияя и свойства продуктов питания;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Классификацияя и свойства вкусовых товаров и табачных изделий;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Классификацияя и свойства кормов и сырья;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Основные правила подготовки и оформления материалов при назначении судебно-экспертного товароведческого исследования продовольственных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88" w:id="2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89" w:id="2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методике и/или метода судебно-экспертного товароведческого исследования продовольственных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требования санитарных норм и правил,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95" w:id="2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судебно-экспертного товароведческого исследования продовольственных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Потребительские свойства товара, формирующие потребительную стоимость, показатели качества товара;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Понятие потребительной стоимости товара;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Методы расчета потери потребительной стоимости товара в результате нарушения условий хранения и/или повреждения;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Понятие и методы расчета рыночной стоимости товара;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Знание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Порядок эксплуатации инструментария, приборов и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диаграмм, таблиц;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Порядок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15.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10" w:id="2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11" w:id="2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15" w:id="2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19" w:id="2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2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20" w:id="2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22" w:id="2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структурных частей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25" w:id="2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26" w:id="2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27" w:id="2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отчета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29" w:id="2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Формы участия судебного эксперта в качестве специалиста в процессуальных действиях.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2" w:id="2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3" w:id="2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среди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5" w:id="2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8" w:id="2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2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9" w:id="2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40" w:id="2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товароведческой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4" w:id="2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9" w:id="2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60" w:id="2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63" w:id="2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66" w:id="2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67" w:id="2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 экспертного товароведческого исследования продовольственных товаров,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71" w:id="2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77" w:id="2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2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6083" w:id="2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199"/>
    <w:bookmarkStart w:name="z6084" w:id="2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2200"/>
    <w:bookmarkStart w:name="z6085" w:id="2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2201"/>
    <w:bookmarkStart w:name="z6086" w:id="2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2202"/>
    <w:bookmarkStart w:name="z6087" w:id="2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2203"/>
    <w:bookmarkStart w:name="z6088" w:id="2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2204"/>
    <w:bookmarkStart w:name="z6089" w:id="2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2205"/>
    <w:bookmarkStart w:name="z6090" w:id="2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2206"/>
    <w:bookmarkStart w:name="z6091" w:id="2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13 декабря 2023 года.</w:t>
      </w:r>
    </w:p>
    <w:bookmarkEnd w:id="2207"/>
    <w:bookmarkStart w:name="z6092" w:id="2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2208"/>
    <w:bookmarkStart w:name="z6093" w:id="2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2209"/>
    <w:bookmarkStart w:name="z6094" w:id="2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22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6096" w:id="2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"Судебно-экспертное автотовароведческое исследование"</w:t>
      </w:r>
    </w:p>
    <w:bookmarkEnd w:id="2211"/>
    <w:bookmarkStart w:name="z6097" w:id="22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212"/>
    <w:bookmarkStart w:name="z6098" w:id="2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"Судебно-экспертное автотовароведческое исследование"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судебно-экспертного автотовароведческого исследовани и применяется в области судебно-экспертной деятельности.</w:t>
      </w:r>
    </w:p>
    <w:bookmarkEnd w:id="2213"/>
    <w:bookmarkStart w:name="z6099" w:id="2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2214"/>
    <w:bookmarkStart w:name="z6100" w:id="2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2215"/>
    <w:bookmarkStart w:name="z6101" w:id="2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2216"/>
    <w:bookmarkStart w:name="z6102" w:id="2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2217"/>
    <w:bookmarkStart w:name="z6103" w:id="2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автотовароведческой экспертизы – установление фактических данных о техническом состоянии транспортных средств ( далее – ТС), дате выпуска ТС, принадлежности его к определенной марке и модели, наличия и характера технических повреждений, стоимости ТС и отдельных элементов, стоимости восстановительного ремонта, утраты товарной стоимости ТС в связи с ДТП или в результате иных повреждений и событий, размера вреда, причиненного ТС в связи с ДТП или в результате иных повреждений и событий;</w:t>
      </w:r>
    </w:p>
    <w:bookmarkEnd w:id="2218"/>
    <w:bookmarkStart w:name="z6104" w:id="2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 автотовароведческой экспертизы – ТС в целом, его детали, узлы, агрегаты, документы и материалы, представленные для проведения экспертизы или исследования (техническая документация на ТС, данные учета о пробеге (наработке) ТС, другие относящиеся к ТС документы), информация представительств автопроизводителей, предприятий автосервиса, торговли и т.д., данные средств массовой информации, сети Интернет, фотоматериалы, программное обеспечение по идентификации и определению стоимости ремонта ТС, информационные справочники и другие специализированные источники информации, относящиеся к предмету экспертизы.</w:t>
      </w:r>
    </w:p>
    <w:bookmarkEnd w:id="2219"/>
    <w:bookmarkStart w:name="z6105" w:id="2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2220"/>
    <w:bookmarkStart w:name="z6106" w:id="2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2221"/>
    <w:bookmarkStart w:name="z6107" w:id="2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2222"/>
    <w:bookmarkStart w:name="z6108" w:id="2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2223"/>
    <w:bookmarkStart w:name="z6109" w:id="2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2224"/>
    <w:bookmarkStart w:name="z6110" w:id="2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225"/>
    <w:bookmarkStart w:name="z6111" w:id="2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"Судебно-экспертное автотовароведческое исследование".</w:t>
      </w:r>
    </w:p>
    <w:bookmarkEnd w:id="2226"/>
    <w:bookmarkStart w:name="z6112" w:id="2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2227"/>
    <w:bookmarkStart w:name="z6113" w:id="2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2228"/>
    <w:bookmarkStart w:name="z6114" w:id="2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2229"/>
    <w:bookmarkStart w:name="z6115" w:id="2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2230"/>
    <w:bookmarkStart w:name="z6116" w:id="2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2231"/>
    <w:bookmarkStart w:name="z6117" w:id="2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2232"/>
    <w:bookmarkStart w:name="z6118" w:id="2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2233"/>
    <w:bookmarkStart w:name="z6119" w:id="2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экспертов, имеющих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специальности "Судебно-экспертное автотовароведческое исследование",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 </w:t>
      </w:r>
    </w:p>
    <w:bookmarkEnd w:id="2234"/>
    <w:bookmarkStart w:name="z6120" w:id="2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2235"/>
    <w:bookmarkStart w:name="z6121" w:id="2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2236"/>
    <w:bookmarkStart w:name="z6122" w:id="2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уровень квалификации по ОРК.</w:t>
      </w:r>
    </w:p>
    <w:bookmarkEnd w:id="2237"/>
    <w:bookmarkStart w:name="z6123" w:id="22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2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(6B071 инженерия и инженерное дело (машиностроение, транспорт, транспортная техника и технологии), 6B041 бизнес и управление (оценка)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24" w:id="2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2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автотовароведческого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25" w:id="2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26" w:id="2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27" w:id="2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32" w:id="2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36" w:id="2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37" w:id="2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9. Обеспечивать рациональное использование ресурсов подразделения, сохранность и рабочее состояние оборудования и приборов;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Проводить входной контроль товарно-материальных ценностей и их учет;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48" w:id="2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56" w:id="2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57" w:id="2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65" w:id="2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69" w:id="2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0" w:id="2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1: </w:t>
            </w:r>
          </w:p>
          <w:bookmarkEnd w:id="2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1" w:id="2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2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3" w:id="2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5" w:id="2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Задача 2:</w:t>
            </w:r>
          </w:p>
          <w:bookmarkEnd w:id="2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6" w:id="2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8" w:id="2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81" w:id="2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82" w:id="2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83" w:id="2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судебно-экспертного автотовароведческого исследования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и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97" w:id="2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методики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2" w:id="2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3" w:id="2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6" w:id="2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9" w:id="2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10" w:id="2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автотовароведческого исследования,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16" w:id="2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24" w:id="2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2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(6B071 инженерия и инженерное дело (машиностроение, транспорт, транспортная техника и технологии), 6B041 бизнес и управление (оценка)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1" w:id="2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2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"Судебно-экспертное автотовароведческое исследование"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автотовароведческого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автотовароведческое исследование";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4" w:id="2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"Судебно-экспертное автотовароведческое исследование"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5" w:id="2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6" w:id="2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и соблюдение первоначальных признаков и свойств объектов судебной экспертизы и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41" w:id="2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2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43" w:id="2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44" w:id="2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автотовароведческого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52" w:id="2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судебно-экспертного автотовароведческого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Объекты судебно-экспертного автотовароведческого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правила подготовки и оформления материалов при назначении судебно-экспертного автотовароведческого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Виды дефектов и причины их возникновения.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58" w:id="2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59" w:id="2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методикам и/или методу судебно-экспертного автотовароведческого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требования санитарных норм и правил,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65" w:id="2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 экспертного автотовароведческого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автотовароведческого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эксплуатации инструментария, приборов и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диаграмм, таблиц;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74" w:id="2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75" w:id="2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исследований, связанных с определением линейных размеров, массы;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рабочие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79" w:id="2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автотовароведческого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84" w:id="2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2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85" w:id="2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87" w:id="2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структурных частей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0" w:id="2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производство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1" w:id="2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отчета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3" w:id="2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Формы участия судебного эксперта в качестве специалиста в процессуальных действиях.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6" w:id="2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7" w:id="2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9" w:id="2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02" w:id="2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2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03" w:id="2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04" w:id="2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судебно-экспертного автотовароведческого исследования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18" w:id="2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23" w:id="2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24" w:id="2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27" w:id="2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30" w:id="2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31" w:id="2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автотовароведческого исследования,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35" w:id="2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41" w:id="2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2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6347" w:id="23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302"/>
    <w:bookmarkStart w:name="z6348" w:id="2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2303"/>
    <w:bookmarkStart w:name="z6349" w:id="2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2304"/>
    <w:bookmarkStart w:name="z6350" w:id="2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2305"/>
    <w:bookmarkStart w:name="z6351" w:id="2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2306"/>
    <w:bookmarkStart w:name="z6352" w:id="2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2307"/>
    <w:bookmarkStart w:name="z6353" w:id="2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2308"/>
    <w:bookmarkStart w:name="z6354" w:id="2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2309"/>
    <w:bookmarkStart w:name="z6355" w:id="2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13 декабря 2023 года.</w:t>
      </w:r>
    </w:p>
    <w:bookmarkEnd w:id="2310"/>
    <w:bookmarkStart w:name="z6356" w:id="2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2311"/>
    <w:bookmarkStart w:name="z6357" w:id="2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2312"/>
    <w:bookmarkStart w:name="z6358" w:id="2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23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6360" w:id="2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"Судебно-экспертное строительно-товароведческое исследование"</w:t>
      </w:r>
    </w:p>
    <w:bookmarkEnd w:id="2314"/>
    <w:bookmarkStart w:name="z6361" w:id="23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315"/>
    <w:bookmarkStart w:name="z6362" w:id="2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"Судебно-экспертное строительно-товароведческое исследование"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строительно-товароведческой экспертизы и применяется в области судебно-экспертной деятельности.</w:t>
      </w:r>
    </w:p>
    <w:bookmarkEnd w:id="2316"/>
    <w:bookmarkStart w:name="z6363" w:id="2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2317"/>
    <w:bookmarkStart w:name="z6364" w:id="2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2318"/>
    <w:bookmarkStart w:name="z6365" w:id="2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знание – изученная и усвоенная информация, необходимая для выполнения действий в рамках профессиональной задачи;</w:t>
      </w:r>
    </w:p>
    <w:bookmarkEnd w:id="2319"/>
    <w:bookmarkStart w:name="z6366" w:id="2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навык – способность применять знания и умения, позволяющая выполнять профессиональную задачу целиком;</w:t>
      </w:r>
    </w:p>
    <w:bookmarkEnd w:id="2320"/>
    <w:bookmarkStart w:name="z6367" w:id="2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судебно-экспертного строительно-товароведческого исследования – фактические данные, устанавливаемые на основе специальных научных знаний при решении задач, связанных определением рыночной стоимости объекта недвижимости.</w:t>
      </w:r>
    </w:p>
    <w:bookmarkEnd w:id="2321"/>
    <w:bookmarkStart w:name="z6368" w:id="2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объекты судебно-экспертного строительно-товароведческого исследования – объекты недвижимости, строительные материалы, изделия и конструкции, инвентаризационные дела, технические паспорта, паспорта, акты на право собственности, проектно-сметная документация на объекты строительства, сведения о продажах объектов, аналогичных исследуемому объекту, сведения о техническом состоянии исследуемого объекта и иные материалы, относящиеся к предмету экспертизы. </w:t>
      </w:r>
    </w:p>
    <w:bookmarkEnd w:id="2322"/>
    <w:bookmarkStart w:name="z6369" w:id="2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2323"/>
    <w:bookmarkStart w:name="z6370" w:id="2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2324"/>
    <w:bookmarkStart w:name="z6371" w:id="2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2325"/>
    <w:bookmarkStart w:name="z6372" w:id="2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2326"/>
    <w:bookmarkStart w:name="z6373" w:id="2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2327"/>
    <w:bookmarkStart w:name="z6374" w:id="23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328"/>
    <w:bookmarkStart w:name="z6375" w:id="2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"Судебно-экспертное строительно-товароведческое исследование"</w:t>
      </w:r>
    </w:p>
    <w:bookmarkEnd w:id="2329"/>
    <w:bookmarkStart w:name="z6376" w:id="2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2330"/>
    <w:bookmarkStart w:name="z6377" w:id="2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2331"/>
    <w:bookmarkStart w:name="z6378" w:id="2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2332"/>
    <w:bookmarkStart w:name="z6379" w:id="2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2333"/>
    <w:bookmarkStart w:name="z6380" w:id="2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2334"/>
    <w:bookmarkStart w:name="z6381" w:id="2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2335"/>
    <w:bookmarkStart w:name="z6382" w:id="2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2336"/>
    <w:bookmarkStart w:name="z6383" w:id="2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экспертов, имеющих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специальности "Судебно-экспертное строительно-товароведческое исследование",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</w:t>
      </w:r>
    </w:p>
    <w:bookmarkEnd w:id="2337"/>
    <w:bookmarkStart w:name="z6384" w:id="2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2338"/>
    <w:bookmarkStart w:name="z6385" w:id="2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2339"/>
    <w:bookmarkStart w:name="z6386" w:id="2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2340"/>
    <w:bookmarkStart w:name="z6387" w:id="23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3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Карточка профессии "Начальник отдела (специализированного в прочих отраслях)"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(6B073 архитектура и строительство (архитектура, строительство), 6B041 бизнес и управление (оценка)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88" w:id="2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2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строительно-товароведческого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89" w:id="2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90" w:id="2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91" w:id="2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подразделения,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96" w:id="2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00" w:id="2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01" w:id="2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оснащении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и оценивать эффективность деятельности персонала, предоставлять обратную связь подчиненным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11" w:id="2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Основы организации труда и управления, трудового законодательства, правила внутреннего трудового распорядка, требования безопасности и охраны труда производственной санитарии, пожарной и санитарно-эпидемиологической безопасности;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Правила эксплуатации и обслуживания используемых технических средств.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19" w:id="2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20" w:id="2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Контролировать выполнение план-графиков работ;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28" w:id="2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32" w:id="2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33" w:id="2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1: </w:t>
            </w:r>
          </w:p>
          <w:bookmarkEnd w:id="2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34" w:id="2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36" w:id="2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2: 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38" w:id="2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среди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семинары, лекции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40" w:id="2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Особенности подготовки и представления материалов по уголовным и гражданским делам, а также по делам об административных правонарушениях;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43" w:id="2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44" w:id="2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45" w:id="2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экспертизы по рассматриваемой специальности с учетом обстоятельств современного уровня технологий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59" w:id="2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 по рассматриваемой экспертной специальности;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64" w:id="2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65" w:id="2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68" w:id="2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71" w:id="2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72" w:id="2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судебно-экспертного строительно-товароведческого исследования, повышении квалификации судебных экспертов по данной экспертной специальности;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подготовки, курсанта, слушателя;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78" w:id="2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86" w:id="2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коллективом </w:t>
            </w:r>
          </w:p>
          <w:bookmarkEnd w:id="2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(6B073 архитектура и строительство (архитектура, строительство), 6B041 бизнес и управление (оценка)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93" w:id="2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2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"Судебно-экспертное строительно-товароведческое исследование"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строительно-товароведческого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строительно-товароведческое исследование";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96" w:id="2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Производство судебной экспертизы по специальности "Судебно-экспертное строительно-товароведческое исследование"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97" w:id="2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98" w:id="2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 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 и соблюдению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03" w:id="2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2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Порядок изъятия, упаковки, направления, транспортировки, хранения объектов, предоставляемых на экспертные исследования.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05" w:id="2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06" w:id="2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судебной экспертизы указанного вида/специальности;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судебно-экспертного строительно-товароведческого исследования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14" w:id="2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судебно-экспертного строительно-товароведческого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Объекты судебно-экспертного строительно-товароведческого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правила подготовки и оформления материалов при назначении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19" w:id="2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20" w:id="2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методикам и/или методу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условия (производственные факторы) проведения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требования санитарных норм и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26" w:id="2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 по рассматриваемой экспертной специальности;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судебно-экспертного строительно-товароведческого исследования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Приемы и методы исследования и последовательность их применения;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Понятие и методы расчета рыночной стоимости объектов недвижимости;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Понятие и методы расчета стоимости объектов, отличной от рыночной;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Стандарты и технические условия на товарно-материальные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ценности, основные их свойства и качественные характеристики.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Научно-технические средства и приемы для фиксации и исследования объектов в процессе производства судебных экспертиз/исследований, знания правил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Порядок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1" w:id="2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2" w:id="2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6" w:id="2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Научно-обоснованные подходы и критерии оценки степени достоверности и объективности результатов экспертных исследований;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1" w:id="2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2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2" w:id="2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4" w:id="2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структурные части (вводная, синтезирующая, исследовательская, выводы). Формы выводы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7" w:id="2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производство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8" w:id="2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специалиста/эксперта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60" w:id="2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Законодательные и иные нормативные правовые акты Республики Казахстан в области судебно-экспертной деятельности;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Формы участия судебного эксперта в качестве специалиста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63" w:id="2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64" w:id="2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семинары, лекции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66" w:id="2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69" w:id="2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2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70" w:id="2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71" w:id="2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экспертизы по специальности судебно-экспертное строительно-товароведческое исследование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Осуществлять сбор, анализ и систематизацию данных;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85" w:id="2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 по рассматриваемой специальности;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90" w:id="2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91" w:id="2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94" w:id="2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97" w:id="2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98" w:id="2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строительно-товароведческого исследования, повышении квалификации судебных экспертов по данной экспертной специальности;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подготовки, курсанта, слушателя;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02" w:id="2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08" w:id="2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2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6614" w:id="24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404"/>
    <w:bookmarkStart w:name="z6615" w:id="2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2405"/>
    <w:bookmarkStart w:name="z6616" w:id="2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2406"/>
    <w:bookmarkStart w:name="z6617" w:id="2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2407"/>
    <w:bookmarkStart w:name="z6618" w:id="2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2408"/>
    <w:bookmarkStart w:name="z6619" w:id="2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2409"/>
    <w:bookmarkStart w:name="z6620" w:id="2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2410"/>
    <w:bookmarkStart w:name="z6621" w:id="2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2411"/>
    <w:bookmarkStart w:name="z6622" w:id="2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13 декабря 2023 года.</w:t>
      </w:r>
    </w:p>
    <w:bookmarkEnd w:id="2412"/>
    <w:bookmarkStart w:name="z6623" w:id="2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2413"/>
    <w:bookmarkStart w:name="z6624" w:id="2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2414"/>
    <w:bookmarkStart w:name="z6625" w:id="2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24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6627" w:id="24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"Судебная строительная экспертиза"</w:t>
      </w:r>
    </w:p>
    <w:bookmarkEnd w:id="2416"/>
    <w:bookmarkStart w:name="z6628" w:id="24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417"/>
    <w:bookmarkStart w:name="z6629" w:id="2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"Судебная строительная экспертиза"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строительной экспертизы и применяется в области судебно-экспертной деятельности.</w:t>
      </w:r>
    </w:p>
    <w:bookmarkEnd w:id="2418"/>
    <w:bookmarkStart w:name="z6630" w:id="2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2419"/>
    <w:bookmarkStart w:name="z6631" w:id="2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2420"/>
    <w:bookmarkStart w:name="z6632" w:id="2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2421"/>
    <w:bookmarkStart w:name="z6633" w:id="2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2422"/>
    <w:bookmarkStart w:name="z6634" w:id="2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предмет судебной строительной экспертизы – фактические данные, устанавливаемые на основе специальных научных знаний при решении задач, связанных с определением характеристик процесса производства и проектирования, эксплуатации и ремонта объектов строительства, а также строительно-технической и проектно-сметной документации. </w:t>
      </w:r>
    </w:p>
    <w:bookmarkEnd w:id="2423"/>
    <w:bookmarkStart w:name="z6635" w:id="2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объекты судебной строительной экспертизы – здания и сооружения промышленного, гражданского и административного назначения, или их отдельные конструктивные элементы.</w:t>
      </w:r>
    </w:p>
    <w:bookmarkEnd w:id="2424"/>
    <w:bookmarkStart w:name="z6636" w:id="2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2425"/>
    <w:bookmarkStart w:name="z6637" w:id="2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2426"/>
    <w:bookmarkStart w:name="z6638" w:id="2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2427"/>
    <w:bookmarkStart w:name="z6639" w:id="2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2428"/>
    <w:bookmarkStart w:name="z6640" w:id="2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2429"/>
    <w:bookmarkStart w:name="z6641" w:id="24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430"/>
    <w:bookmarkStart w:name="z6642" w:id="2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строительная экспертиза".</w:t>
      </w:r>
    </w:p>
    <w:bookmarkEnd w:id="2431"/>
    <w:bookmarkStart w:name="z6643" w:id="2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2432"/>
    <w:bookmarkStart w:name="z6644" w:id="2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2433"/>
    <w:bookmarkStart w:name="z6645" w:id="2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2434"/>
    <w:bookmarkStart w:name="z6646" w:id="2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2435"/>
    <w:bookmarkStart w:name="z6647" w:id="2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2436"/>
    <w:bookmarkStart w:name="z6648" w:id="2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2437"/>
    <w:bookmarkStart w:name="z6649" w:id="2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2438"/>
    <w:bookmarkStart w:name="z6650" w:id="2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экспертов, имеющих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виду "Судебная строительная экспертиза",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 </w:t>
      </w:r>
    </w:p>
    <w:bookmarkEnd w:id="2439"/>
    <w:bookmarkStart w:name="z6651" w:id="2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2440"/>
    <w:bookmarkStart w:name="z6652" w:id="2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2441"/>
    <w:bookmarkStart w:name="z6653" w:id="2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2442"/>
    <w:bookmarkStart w:name="z6654" w:id="24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4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Карточка профессии "Начальник отдела (специализированного в прочих отраслях)"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55" w:id="2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  <w:bookmarkEnd w:id="2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(6B073 архитектура и строительство (строительство, производство строительных материалов, изделий и конструкций, транспортное строительство)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56" w:id="2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2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строительной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57" w:id="2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58" w:id="2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59" w:id="2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подразделения,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64" w:id="2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68" w:id="2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69" w:id="2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оснащении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и оценивать эффективность деятельности персонала, предоставлять обратную связь подчиненным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79" w:id="2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труда, производственной санитарии, пожарной и санитарно-эпидемиологической безопасности;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Правила эксплуатации и обслуживания используемых технических средств.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87" w:id="2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88" w:id="2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Контролировать выполнение план-графиков работ;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96" w:id="2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приборов,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00" w:id="2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01" w:id="2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1: </w:t>
            </w:r>
          </w:p>
          <w:bookmarkEnd w:id="2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02" w:id="2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2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04" w:id="2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2: Консультирование сотрудников органов, назначающих экспертизы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06" w:id="2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2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08" w:id="2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11" w:id="2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12" w:id="2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13" w:id="2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строительной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27" w:id="2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строительной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методики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32" w:id="2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33" w:id="2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36" w:id="2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39" w:id="2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40" w:id="2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судебной строительной экспертизы,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46" w:id="2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54" w:id="2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коллективом </w:t>
            </w:r>
          </w:p>
          <w:bookmarkEnd w:id="2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(6B073 архитектура и строительство (строительство, производство строительных материалов, изделий и конструкций, транспортное строительство)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60" w:id="2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2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"Судебная строительная экспертиза"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строительной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экспертным специальностям "Судебно-экспертное строительно-экономическое исследование зданий и сооружений", "Судебно-экспертное строительно-техническое исследование зданий и сооружений";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63" w:id="2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экспертным специальностям "Судебно-экспертное строительно-экономическое исследование зданий и сооружений", "Судебно-экспертное строительно-техническое исследование зданий и сооружений"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64" w:id="2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65" w:id="2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экспертизы, соблюдения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70" w:id="2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2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 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72" w:id="2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73" w:id="2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по экспертным специальностям "Судебно-экспертное строительно-экономическое исследование зданий и сооружений", "Судебно-экспертное строительно-техническое исследование зданий и сооружений";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строительной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81" w:id="2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 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судебной строительной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Объекты судебно-строительной экспертизы и их виды;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Признаки строительных объектов, основы их систематизации;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правила подготовки и оформления материалов при назначении судебно-строиельной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87" w:id="2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88" w:id="2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методикам и/или методу судебной строительной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требования санитарных норм и правил,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94" w:id="2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судебно-строительной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Основы систематизации признаков строительных объектов;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эксплуатации инструментария, приборов и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Научно-технические средства и приемы для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Правила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05" w:id="2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06" w:id="2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10" w:id="2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15" w:id="2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2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16" w:id="2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18" w:id="2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Законодательные и иные нормативные правовые акты Республики Казахстан в области судебно-экспертной деятельности;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 его структурные части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21" w:id="2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22" w:id="2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23" w:id="2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специалиста/эксперта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25" w:id="2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Формы участия судебного эксперта в качестве специалиста в процессуальных действиях.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28" w:id="2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29" w:id="2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31" w:id="2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34" w:id="2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35" w:id="2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36" w:id="2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строительной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50" w:id="2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строительной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55" w:id="2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56" w:id="2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59" w:id="2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62" w:id="2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63" w:id="2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строительной экспертизы (исследований),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67" w:id="2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повышению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73" w:id="2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2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6879" w:id="25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508"/>
    <w:bookmarkStart w:name="z6880" w:id="2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2509"/>
    <w:bookmarkStart w:name="z6881" w:id="2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2510"/>
    <w:bookmarkStart w:name="z6882" w:id="2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2511"/>
    <w:bookmarkStart w:name="z6883" w:id="2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2512"/>
    <w:bookmarkStart w:name="z6884" w:id="2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2513"/>
    <w:bookmarkStart w:name="z6885" w:id="2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2514"/>
    <w:bookmarkStart w:name="z6886" w:id="2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2515"/>
    <w:bookmarkStart w:name="z6887" w:id="2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2516"/>
    <w:bookmarkStart w:name="z6888" w:id="2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2517"/>
    <w:bookmarkStart w:name="z6889" w:id="2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2518"/>
    <w:bookmarkStart w:name="z6890" w:id="2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25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6892" w:id="25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"Судебная пожарно-техническая экспертиза"</w:t>
      </w:r>
    </w:p>
    <w:bookmarkEnd w:id="2520"/>
    <w:bookmarkStart w:name="z6893" w:id="25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521"/>
    <w:bookmarkStart w:name="z6894" w:id="2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"Судебная пожарно-техническая экспертиза"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пожарно-технической экспертизы и применяется в области судебно-экспертной деятельности.</w:t>
      </w:r>
    </w:p>
    <w:bookmarkEnd w:id="2522"/>
    <w:bookmarkStart w:name="z6895" w:id="2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2523"/>
    <w:bookmarkStart w:name="z6896" w:id="2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2524"/>
    <w:bookmarkStart w:name="z6897" w:id="2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2525"/>
    <w:bookmarkStart w:name="z6898" w:id="2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2526"/>
    <w:bookmarkStart w:name="z6899" w:id="2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судебной пожарно-технической экспертизы – фактические данные, устанавливаемые на основе специальных научных знаний в области естественно-технических наук и судебной экспертизы при исследовании обстоятельств, обусловившие возникновение, развитие пожара и его последствия.</w:t>
      </w:r>
    </w:p>
    <w:bookmarkEnd w:id="2527"/>
    <w:bookmarkStart w:name="z6900" w:id="2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 судебной пожарно-технической экспертизы – физический объект (объекты), подвергшийся воздействию пожара и видоизмененный под действием его повреждающих факторов.</w:t>
      </w:r>
    </w:p>
    <w:bookmarkEnd w:id="2528"/>
    <w:bookmarkStart w:name="z6901" w:id="2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2529"/>
    <w:bookmarkStart w:name="z6902" w:id="2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2530"/>
    <w:bookmarkStart w:name="z6903" w:id="2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2531"/>
    <w:bookmarkStart w:name="z6904" w:id="2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2532"/>
    <w:bookmarkStart w:name="z6905" w:id="2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2533"/>
    <w:bookmarkStart w:name="z6906" w:id="25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534"/>
    <w:bookmarkStart w:name="z6907" w:id="2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пожарно-техническая экспертиза".</w:t>
      </w:r>
    </w:p>
    <w:bookmarkEnd w:id="2535"/>
    <w:bookmarkStart w:name="z6908" w:id="2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2536"/>
    <w:bookmarkStart w:name="z6909" w:id="2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2537"/>
    <w:bookmarkStart w:name="z6910" w:id="2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2538"/>
    <w:bookmarkStart w:name="z6911" w:id="2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2539"/>
    <w:bookmarkStart w:name="z6912" w:id="2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2540"/>
    <w:bookmarkStart w:name="z6913" w:id="2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2541"/>
    <w:bookmarkStart w:name="z6914" w:id="2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2542"/>
    <w:bookmarkStart w:name="z6915" w:id="2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экспертов, имеющих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виду "Судебная пожарно-техническая экспертиза",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 </w:t>
      </w:r>
    </w:p>
    <w:bookmarkEnd w:id="2543"/>
    <w:bookmarkStart w:name="z6916" w:id="2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2544"/>
    <w:bookmarkStart w:name="z6917" w:id="2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2545"/>
    <w:bookmarkStart w:name="z6918" w:id="2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2546"/>
    <w:bookmarkStart w:name="z6919" w:id="25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5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(6B053 физические и химические науки (физика, химия), 6B123 общественная безопасность (пожарная безопасность)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20" w:id="2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2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пожарно-технической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21" w:id="2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22" w:id="2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23" w:id="2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28" w:id="2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32" w:id="2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33" w:id="2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входной контроль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Обеспечивать рациональное использование ресурсов подразделения, сохранность и рабочее состояние оборудования и приборов;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44" w:id="2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реактивов,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Правила эксплуатации и обслуживания используемых технических средств.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52" w:id="2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53" w:id="2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61" w:id="2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65" w:id="2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66" w:id="2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1: </w:t>
            </w:r>
          </w:p>
          <w:bookmarkEnd w:id="2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67" w:id="2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69" w:id="2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Задача 2: 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71" w:id="2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73" w:id="2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76" w:id="2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77" w:id="2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78" w:id="2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пожарно-технической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и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92" w:id="2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пожарно-технической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методики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97" w:id="2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98" w:id="2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01" w:id="2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04" w:id="2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05" w:id="2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пожарно-технической экспертизы (исследований),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11" w:id="2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19" w:id="2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2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(6B053 физические и химические науки (физика, химия), 6B123 общественная безопасность (пожарная безопасность)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26" w:id="2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2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"Судебная пожарно-техническая экспертиза"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пожарно-технической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строительной экспертизы по специальности "Судебно-экспертное пожарно-техническое исследование";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29" w:id="2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"Судебно-экспертное пожарно-техническое исследование"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30" w:id="2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31" w:id="2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и соблюдение первоначальных признаков и свойств объектов судебной экспертизы и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36" w:id="2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2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38" w:id="2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39" w:id="2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судебной пожарно-технической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пожарно-технической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проведении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48" w:id="2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Законодательство Республики Казахстан по вопросам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и/или методы судебно-экспертного исследования, отечественные и зарубежные достижения в области судебной пожарно-технической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Особенности производства судебной пожарно-технической экспертизы по фактам природных и бытовых пожаров;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Виды технических причин пожаров;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Источники зажигания, масштаб, обстоятельства и характеристики негативного воздействия пожаров на окружающую среду;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Требования в области пожарной безопасности (нормы, нормативы, стандарты);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Порядок соблюдения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57" w:id="2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58" w:id="2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экспертный осмотр места происшествия (строительные сооружения, жилые дома, транспортные средства, производственные помещения, участки местности, имеющие признаки высокотемпературного воздействия пожара, а также территории, прилегающей к ним);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порядок отбора проб зольных остатков на обнаружение следовых количеств ЛВЖ и ГЖ;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пробную подготовку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судебно-экспертного исследование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Соблюдать требования санитарных норм и правил, инструкции по безопасности и охране труда, сбору, учету и утилизации отходов.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67" w:id="2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Законодательство Республики Казахстан по вопросам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производства судебной пожарно-технической экспертизы по фактам природных и бытовых пожаров.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Процессуальные и организационные основы судебной пожарно-технической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Характеристика объектов связанные с техническими причинами пожаров при аварийных режимах работы электропроводов и электроприборов;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Признаки искусственного возникновения (поджог) выявляемые на месте пожара;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Специфика в области установления источника зажигания, химии горения, физики материалов и смежных естественных наук;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Правила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Порядок проведения отбора представительных проб для анализа, правила использования экспресс-тестов и реактивов;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16. Внутренние нормативные документы, должностные обязанности.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83" w:id="2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84" w:id="2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рабочие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88" w:id="2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рабочих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93" w:id="2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2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94" w:id="2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96" w:id="2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Нормативные правовые акты в области пожарной безопасности и природы пожаров;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организации контроля качества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составления заключения эксперта, его структурных частей (вводная, исследовательская, синтезирующая, выводы);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2" w:id="2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экспертизы,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3" w:id="2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отчета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5" w:id="2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7" w:id="2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8" w:id="2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судебной пожарно-технической экспертизы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10" w:id="2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13" w:id="2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14" w:id="2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пожарно-технической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28" w:id="2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пожарно-технической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33" w:id="2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34" w:id="2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37" w:id="2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40" w:id="2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41" w:id="2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пожарно-технической экспертизы (исследований),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45" w:id="2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Законодательство Республики Казахстан по вопросам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Формы, виды, методы и средства профессиональной подготовки, повышении квалификации 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52" w:id="2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2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7158" w:id="26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609"/>
    <w:bookmarkStart w:name="z7159" w:id="2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2610"/>
    <w:bookmarkStart w:name="z7160" w:id="2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2611"/>
    <w:bookmarkStart w:name="z7161" w:id="2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2612"/>
    <w:bookmarkStart w:name="z7162" w:id="2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2613"/>
    <w:bookmarkStart w:name="z7163" w:id="2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2614"/>
    <w:bookmarkStart w:name="z7164" w:id="2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2615"/>
    <w:bookmarkStart w:name="z7165" w:id="2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2616"/>
    <w:bookmarkStart w:name="z7166" w:id="2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2617"/>
    <w:bookmarkStart w:name="z7167" w:id="2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2618"/>
    <w:bookmarkStart w:name="z7168" w:id="2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2619"/>
    <w:bookmarkStart w:name="z7169" w:id="2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26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7171" w:id="26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"Судебная взрывотехническая экспертиза"</w:t>
      </w:r>
    </w:p>
    <w:bookmarkEnd w:id="2621"/>
    <w:bookmarkStart w:name="z7172" w:id="26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622"/>
    <w:bookmarkStart w:name="z7173" w:id="2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"Судебная взрывотехническая экспертиза"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взрывотехнической экспертизы и применяется в области судебно-экспертной деятельности.</w:t>
      </w:r>
    </w:p>
    <w:bookmarkEnd w:id="2623"/>
    <w:bookmarkStart w:name="z7174" w:id="2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2624"/>
    <w:bookmarkStart w:name="z7175" w:id="2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2625"/>
    <w:bookmarkStart w:name="z7176" w:id="2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2626"/>
    <w:bookmarkStart w:name="z7177" w:id="2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2627"/>
    <w:bookmarkStart w:name="z7178" w:id="2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судебной взрывотехнической экспертизы – фактические данные, устанавливаемые на основе специальных научных знаний в области взрывного дела, боеприпасов и взрывчатых веществ при исследовании изделий, содержащих взрывчатые вещества, остатков изделий, продуктов и следов их взрыва, для установления обстоятельств по конкретным уголовным делам;</w:t>
      </w:r>
    </w:p>
    <w:bookmarkEnd w:id="2628"/>
    <w:bookmarkStart w:name="z7179" w:id="2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 судебной взрывотехнической экспертизы – взрывчатые вещества и пиротехнические составы, взрывные устройства, боеприпасы, место взрыва и обнаруженные на нем повреждҰнные объекты и другие следы взрыва, а также материалы уголовного производства.</w:t>
      </w:r>
    </w:p>
    <w:bookmarkEnd w:id="2629"/>
    <w:bookmarkStart w:name="z7180" w:id="2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2630"/>
    <w:bookmarkStart w:name="z7181" w:id="2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2631"/>
    <w:bookmarkStart w:name="z7182" w:id="2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2632"/>
    <w:bookmarkStart w:name="z7183" w:id="2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2633"/>
    <w:bookmarkStart w:name="z7184" w:id="2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2634"/>
    <w:bookmarkStart w:name="z7185" w:id="26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635"/>
    <w:bookmarkStart w:name="z7186" w:id="2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взрывотехническая экспертиза".</w:t>
      </w:r>
    </w:p>
    <w:bookmarkEnd w:id="2636"/>
    <w:bookmarkStart w:name="z7187" w:id="2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2637"/>
    <w:bookmarkStart w:name="z7188" w:id="2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2638"/>
    <w:bookmarkStart w:name="z7189" w:id="2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2639"/>
    <w:bookmarkStart w:name="z7190" w:id="2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2640"/>
    <w:bookmarkStart w:name="z7191" w:id="2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2641"/>
    <w:bookmarkStart w:name="z7192" w:id="2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2642"/>
    <w:bookmarkStart w:name="z7193" w:id="2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2643"/>
    <w:bookmarkStart w:name="z7194" w:id="2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экспертов, имеющих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виду "Судебная взрывотехническая экспертиза",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 </w:t>
      </w:r>
    </w:p>
    <w:bookmarkEnd w:id="2644"/>
    <w:bookmarkStart w:name="z7195" w:id="2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2645"/>
    <w:bookmarkStart w:name="z7196" w:id="2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2646"/>
    <w:bookmarkStart w:name="z7197" w:id="2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2647"/>
    <w:bookmarkStart w:name="z7198" w:id="26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6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(6B053 физические и химические науки (физика, химия), 6B123 общественная безопасность (пожарная безопасность)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наименования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99" w:id="2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2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пожарно-технической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00" w:id="2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01" w:id="2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02" w:id="2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07" w:id="2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11" w:id="2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12" w:id="2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входной контроль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 оценивать эффективность деятельности персонала, предоставлять обратную связь ему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потребности подразделения в персонале, а также осуществлять подбор персонала с учетом их профессионального уровня;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Обеспечивать рациональное использование ресурсов подразделения, сохранность и рабочее состояние оборудования и приборов;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24" w:id="2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реактивов,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Правила эксплуатации и обслуживания используемых технических средств;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32" w:id="2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33" w:id="2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41" w:id="2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45" w:id="2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46" w:id="2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1: </w:t>
            </w:r>
          </w:p>
          <w:bookmarkEnd w:id="2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47" w:id="2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2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49" w:id="2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2: 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51" w:id="2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2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53" w:id="2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административным правонарушениям;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56" w:id="2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57" w:id="2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58" w:id="2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взрывотехнической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и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72" w:id="2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взрывотехнической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методики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77" w:id="2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78" w:id="2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81" w:id="2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84" w:id="2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взрывотехнической экспертизы (исследований),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90" w:id="2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98" w:id="2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2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(6B053 физические и химические науки (физика, химия), 6B123 общественная безопасность (пожарная безопасность)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05" w:id="2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2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 по виду "Судебная взрывотехническая экспертиза"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пожарно-технической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"Судебная взрывотехническая экспертиза";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08" w:id="2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"Судебная взрывотехническая экспертиза"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09" w:id="2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10" w:id="2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и соблюдение первоначальных признаков и свойств объектов судебной экспертизы и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15" w:id="2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2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17" w:id="2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18" w:id="2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 обстоятельств взрывов;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проведении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27" w:id="2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судебной взрывотехнической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Объекты взрывотехнической экспертизы и их виды;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правила подготовки и оформления материалов при назначении судебно-почерковедческой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32" w:id="2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33" w:id="2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экспертный осмотр места происшествия (место взрыва, и контрольного участка - территории, прилегающей к нему);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порядок отбора проб следов взрыва, и контрольных образцов;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пробоподготовку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судебно-экспертного исследование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Соблюдать требования санитарных норм и правил, инструкции по безопасности и охране труда, сбору, учету и утилизации отходов.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42" w:id="2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судебной взрывотехнической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Характеристика объектов взрывотехнической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Научно-технические средства и приемы для обнаружения,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Порядок проведения отбора представительных проб для анализа, правила использования экспресс-тестов и реактивов;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12. Внутренние нормативные документы, должностные обязанности.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54" w:id="2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55" w:id="2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рабочие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59" w:id="2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и представления неопределҰнности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рабочих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64" w:id="2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2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65" w:id="2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67" w:id="2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структурных частей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70" w:id="2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экспертизы,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71" w:id="2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отчета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73" w:id="2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75" w:id="2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76" w:id="2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78" w:id="2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для назначения судебной взрывотехнической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81" w:id="2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</w:t>
            </w:r>
          </w:p>
          <w:bookmarkEnd w:id="2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82" w:id="2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83" w:id="2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Изучать и анализировать текущее состояние и перспективы развития судебной взрывотехнической экспертизы с учетом современного уровня технологий, научных разработок;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97" w:id="2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взрывотехнической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методики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02" w:id="2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03" w:id="2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06" w:id="2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09" w:id="2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10" w:id="2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судебной взрывотехнической экспертизы (исследований),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14" w:id="2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повышении квалификации 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20" w:id="2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2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7426" w:id="27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710"/>
    <w:bookmarkStart w:name="z7427" w:id="2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2711"/>
    <w:bookmarkStart w:name="z7428" w:id="2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2712"/>
    <w:bookmarkStart w:name="z7429" w:id="2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2713"/>
    <w:bookmarkStart w:name="z7430" w:id="2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2714"/>
    <w:bookmarkStart w:name="z7431" w:id="2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2715"/>
    <w:bookmarkStart w:name="z7432" w:id="2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2716"/>
    <w:bookmarkStart w:name="z7433" w:id="2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2717"/>
    <w:bookmarkStart w:name="z7434" w:id="2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2718"/>
    <w:bookmarkStart w:name="z7435" w:id="2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2719"/>
    <w:bookmarkStart w:name="z7436" w:id="2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2720"/>
    <w:bookmarkStart w:name="z7437" w:id="2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27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7439" w:id="27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"Судебно-экспертное психолого-филологическое исследование"</w:t>
      </w:r>
    </w:p>
    <w:bookmarkEnd w:id="2722"/>
    <w:bookmarkStart w:name="z7440" w:id="27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723"/>
    <w:bookmarkStart w:name="z7441" w:id="2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"Судебно-экспертное психолого-филологическое исследование"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психолого-филологической экспертизы и применяется в области судебно-экспертной деятельности.</w:t>
      </w:r>
    </w:p>
    <w:bookmarkEnd w:id="2724"/>
    <w:bookmarkStart w:name="z7442" w:id="2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2725"/>
    <w:bookmarkStart w:name="z7443" w:id="2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2726"/>
    <w:bookmarkStart w:name="z7444" w:id="2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2727"/>
    <w:bookmarkStart w:name="z7445" w:id="2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2728"/>
    <w:bookmarkStart w:name="z7446" w:id="2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судебно-экспертного психолого-филологического исследования – фактические данные, устанавливаемые на основе специальных научных знаний при исследовании продуктов речевой деятельности;</w:t>
      </w:r>
    </w:p>
    <w:bookmarkEnd w:id="2729"/>
    <w:bookmarkStart w:name="z7447" w:id="2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 судебно-экспертного психолого-филологического исследования – устный текст как продукт речевой и коммуникативной деятельности и поведения человека.</w:t>
      </w:r>
    </w:p>
    <w:bookmarkEnd w:id="2730"/>
    <w:bookmarkStart w:name="z7448" w:id="2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2731"/>
    <w:bookmarkStart w:name="z7449" w:id="2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2732"/>
    <w:bookmarkStart w:name="z7450" w:id="2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2733"/>
    <w:bookmarkStart w:name="z7451" w:id="2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2734"/>
    <w:bookmarkStart w:name="z7452" w:id="2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2735"/>
    <w:bookmarkStart w:name="z7453" w:id="27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736"/>
    <w:bookmarkStart w:name="z7454" w:id="2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"Судебно-экспертное психолого-филологическое исследование".</w:t>
      </w:r>
    </w:p>
    <w:bookmarkEnd w:id="2737"/>
    <w:bookmarkStart w:name="z7455" w:id="2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2738"/>
    <w:bookmarkStart w:name="z7456" w:id="2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2739"/>
    <w:bookmarkStart w:name="z7457" w:id="2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2740"/>
    <w:bookmarkStart w:name="z7458" w:id="2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2741"/>
    <w:bookmarkStart w:name="z7459" w:id="2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2742"/>
    <w:bookmarkStart w:name="z7460" w:id="2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2743"/>
    <w:bookmarkStart w:name="z7461" w:id="2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2744"/>
    <w:bookmarkStart w:name="z7462" w:id="2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экспертов, имеющих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специальности "Судебно-экспертное психолого-филологическое исследование",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</w:t>
      </w:r>
    </w:p>
    <w:bookmarkEnd w:id="2745"/>
    <w:bookmarkStart w:name="z7463" w:id="2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2746"/>
    <w:bookmarkStart w:name="z7464" w:id="2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2747"/>
    <w:bookmarkStart w:name="z7465" w:id="2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2748"/>
    <w:bookmarkStart w:name="z7466" w:id="27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7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Карточка профессии "Начальник отдела (специализированного в прочих отраслях)"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67" w:id="2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  <w:bookmarkEnd w:id="2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(6В017 подготовка учителей по языкам и литературе (казахский язык и литература, русский язык и литература, казахский язык и литература в школах с неказахским языком обучения, русский язык и литература в школах с нерусским языком обучения), 6B023 языки и литература (филология), 6B011 педагогика и психология (педагогика и психология), 6B031 социальные науки (психология)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68" w:id="2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2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психолого-филологического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69" w:id="2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70" w:id="2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71" w:id="2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подразделения,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76" w:id="2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80" w:id="2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81" w:id="2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оснащении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и оценивать эффективность деятельности персонала, предоставлять обратную связь подчиненным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91" w:id="2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труда,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Правила эксплуатации и обслуживания используемых технических средств.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99" w:id="2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00" w:id="2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Контролировать выполнение план-графиков работ;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08" w:id="2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12" w:id="2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13" w:id="2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назначающими, экспертизы,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14" w:id="2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16" w:id="2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18" w:id="2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19" w:id="2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21" w:id="2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24" w:id="2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25" w:id="2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26" w:id="2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психолого-филологической экспертизы с учетом современного уровня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38" w:id="2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43" w:id="2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44" w:id="2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47" w:id="2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и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50" w:id="2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судебной экспертизы,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56" w:id="2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64" w:id="2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коллективом </w:t>
            </w:r>
          </w:p>
          <w:bookmarkEnd w:id="2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(6В017 подготовка учителей по языкам и литературе (казахский язык и литература, русский язык и литература, казахский язык и литература в школах с неказахским языком обучения, русский язык и литература в школах с нерусским языком обучения), 6B023 языки и литература (филология), 6B011 педагогика и психология (педагогика и психология), 6B031 социальные науки (психология)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70" w:id="2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2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лицензии, по специальности "Судебно-экспертное психолого-филологическое исследование"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психолого-филологического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психолого-филологическое исследование";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73" w:id="2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Производство судебной экспертизы по специальности "Судебно-экспертное психолого-филологическое исследование"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74" w:id="2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75" w:id="2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экспертизы, соблюдения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0" w:id="2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 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2" w:id="2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3" w:id="2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психолого-филологического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судебно-экспертного психолого-филологического исследования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психолого-филологического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91" w:id="2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 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судебно-экспертного психолого-филологического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правила подготовки и оформления материалов при назначении судебно-экспертного психолого-филологического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95" w:id="2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96" w:id="2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методикам и/или методу судебно-экспертного психолого-филологического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Правильно эксплуатировать инструментарий, приборы и оборудование;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Соблюдать требования санитарных норм и правил,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01" w:id="2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психолого-филологического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судебно-экспертного психолого-филологического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Объекты судебно-экспертного психолого-филологического исследования и их виды;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Стадии судебно-экспертного психолого-филологического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Признаки и методы исследования: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экспертизы текстов по делам о защите чести, достоинства и деловой репутации;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экспертизы продуктов речевой деятельности по делам, связанным с обвинением в возбуждении, разжигании вражды и розни;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речи при расследовании дел, связанных с коррупционными преступлениями, мошенничеством, вымогательством и т.д.;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эксплуатации инструментария, приборов и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Научно-технические средства и приемы для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Правила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15" w:id="2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16" w:id="2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20" w:id="2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психолого-филологического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24" w:id="2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2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25" w:id="2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27" w:id="2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Законодательные и иные нормативные правовые акты Республики Казахстан в области судебно-экспертной деятельности;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 его структурные части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30" w:id="2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экспертизы,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31" w:id="2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специалиста/эксперта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33" w:id="2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Формы участия судебного эксперта в качестве специалиста в процессуальных действиях.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36" w:id="2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37" w:id="2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39" w:id="2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42" w:id="2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43" w:id="2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психолого-филологической экспертизы с учетом современного уровня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подготовка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55" w:id="2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60" w:id="2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63" w:id="2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66" w:id="2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психолого-филологического исследования, подготовке,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70" w:id="2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повышению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76" w:id="2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2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7682" w:id="28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810"/>
    <w:bookmarkStart w:name="z7683" w:id="2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2811"/>
    <w:bookmarkStart w:name="z7684" w:id="2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2812"/>
    <w:bookmarkStart w:name="z7685" w:id="2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2813"/>
    <w:bookmarkStart w:name="z7686" w:id="2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2814"/>
    <w:bookmarkStart w:name="z7687" w:id="2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2815"/>
    <w:bookmarkStart w:name="z7688" w:id="2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2816"/>
    <w:bookmarkStart w:name="z7689" w:id="2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2817"/>
    <w:bookmarkStart w:name="z7690" w:id="2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2818"/>
    <w:bookmarkStart w:name="z7691" w:id="2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2819"/>
    <w:bookmarkStart w:name="z7692" w:id="2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2820"/>
    <w:bookmarkStart w:name="z7693" w:id="2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28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7695" w:id="28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"Судебно-экспертное религиоведческое исследование"</w:t>
      </w:r>
    </w:p>
    <w:bookmarkEnd w:id="2822"/>
    <w:bookmarkStart w:name="z7696" w:id="28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823"/>
    <w:bookmarkStart w:name="z7697" w:id="2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Профессиональный стандарт "Судебная религиоведческая экспертиза"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религиоведческой экспертизы и применяется в области судебно-экспертной деятельности.</w:t>
      </w:r>
    </w:p>
    <w:bookmarkEnd w:id="2824"/>
    <w:bookmarkStart w:name="z7698" w:id="2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2825"/>
    <w:bookmarkStart w:name="z7699" w:id="2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2826"/>
    <w:bookmarkStart w:name="z7700" w:id="2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2827"/>
    <w:bookmarkStart w:name="z7701" w:id="2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о проведении верификации, предупреждающих и корректирующих действий;</w:t>
      </w:r>
    </w:p>
    <w:bookmarkEnd w:id="2828"/>
    <w:bookmarkStart w:name="z7702" w:id="2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судебной религиоведческой экспертизы - фактические данные, устанавливаемые на основе специальных научных знаний при решении задач, связанных с определением наличия (отсутствия) в содержании объектов религиозного характера признаков религиозного экстремизма, терроризма, идей определенного религиозного направления, течения, характеристик деятельности, действий (гражданского и политического поведения) конкретных субъектов, участвующих в событиях, отраженных в объектах религиозного характера;</w:t>
      </w:r>
    </w:p>
    <w:bookmarkEnd w:id="2829"/>
    <w:bookmarkStart w:name="z7703" w:id="2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 судебной религиоведческой экспертизы - материальные объекты, (текстовые документы, аудио и видеозаписи, изображения, символика и так далее), предположительно содержащие признаки религиозного экстремизма, терроризма, а также иные материалы дела, относящиеся к предмету экспертизы.</w:t>
      </w:r>
    </w:p>
    <w:bookmarkEnd w:id="2830"/>
    <w:bookmarkStart w:name="z7704" w:id="2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2831"/>
    <w:bookmarkStart w:name="z7705" w:id="2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2832"/>
    <w:bookmarkStart w:name="z7706" w:id="2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2833"/>
    <w:bookmarkStart w:name="z7707" w:id="2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2834"/>
    <w:bookmarkStart w:name="z7708" w:id="2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</w:t>
      </w:r>
    </w:p>
    <w:bookmarkEnd w:id="2835"/>
    <w:bookmarkStart w:name="z7709" w:id="28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836"/>
    <w:bookmarkStart w:name="z7710" w:id="2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религиоведческая экспертиза".</w:t>
      </w:r>
    </w:p>
    <w:bookmarkEnd w:id="2837"/>
    <w:bookmarkStart w:name="z7711" w:id="2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2838"/>
    <w:bookmarkStart w:name="z7712" w:id="2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2839"/>
    <w:bookmarkStart w:name="z7713" w:id="2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2840"/>
    <w:bookmarkStart w:name="z7714" w:id="2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2841"/>
    <w:bookmarkStart w:name="z7715" w:id="2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2842"/>
    <w:bookmarkStart w:name="z7716" w:id="2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2843"/>
    <w:bookmarkStart w:name="z7717" w:id="2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2844"/>
    <w:bookmarkStart w:name="z7718" w:id="2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описывает требования к уровню квалификации и компетентности, к содержанию, качеству и условиям труда экспертов, имеющих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 по специальности "Судебно-экспертное религиоведческое исследование", а также требования к уровню квалификации и компетентности, к содержанию, качеству и условиям труда руководителя отдела/отделения, сектора органа судебной экспертизы.</w:t>
      </w:r>
    </w:p>
    <w:bookmarkEnd w:id="2845"/>
    <w:bookmarkStart w:name="z7719" w:id="2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2846"/>
    <w:bookmarkStart w:name="z7720" w:id="2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2847"/>
    <w:bookmarkStart w:name="z7721" w:id="2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судебные эксперты – 6 уровень квалификации по ОРК.</w:t>
      </w:r>
    </w:p>
    <w:bookmarkEnd w:id="2848"/>
    <w:bookmarkStart w:name="z7722" w:id="28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8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Карточка профессии "Начальник отдела (специализированного в прочих отраслях)"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отдела (специализированного в прочих отраслях)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(6В022 гуманитарные науки (религиоведение, исламоведение)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23" w:id="2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2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религиоведческого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24" w:id="2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подразделения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25" w:id="2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перспективных и текущих планов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26" w:id="2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подразделения,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31" w:id="2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35" w:id="2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обеспечение работы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36" w:id="2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оснащении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и оценивать эффективность деятельности персонала, предоставлять обратную связь подчиненным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46" w:id="2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труда, производственной санитарии, пожарной и санитарно-эпидемиологической безопасности;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Правила эксплуатации и обслуживания используемых технических средств.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54" w:id="2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55" w:id="2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Контролировать выполнение план-графиков работ;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63" w:id="2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67" w:id="2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68" w:id="2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69" w:id="2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71" w:id="2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73" w:id="2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74" w:id="2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76" w:id="2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79" w:id="2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80" w:id="2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81" w:id="2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религиоведческой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Участвовать в подготовке статей, монографий, методических рекомендаций и пособий;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93" w:id="2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религиоведческой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98" w:id="2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99" w:id="2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02" w:id="2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05" w:id="2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судебно-экспертного религиоведческого исследования,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11" w:id="2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составления отчетности по подготовке и повышению квалификации кадров.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19" w:id="2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коллективом </w:t>
            </w:r>
          </w:p>
          <w:bookmarkEnd w:id="2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"Судебные эксперты"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Судебные эксперты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(6В022 гуманитарные науки (религиоведение, ислам ведение)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26" w:id="2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эксперт</w:t>
            </w:r>
          </w:p>
          <w:bookmarkEnd w:id="2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ведущий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старший эксперт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лицо, занимающиеся судебно-экспертной деятельностью на основании лицензии, по специальности "Судебно-экспертное религиоведческое исследование"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судебно-экспертного религиоведческого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"Судебно-экспертное религиоведческое исследование";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29" w:id="2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Производство судебной экспертизы по специальности "Судебно-экспертное религиоведческое исследование"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30" w:id="2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осмотр поступивших объектов экспертизы/исследования и материалов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31" w:id="2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экспертизы/исследования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экспертизы, соблюдения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36" w:id="2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2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 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Порядок изъятия, упаковки, направления, транспортировки, хранения вещественных доказательств и объектов, предоставляемых на экспертные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38" w:id="2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Изучение материалов и объектов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39" w:id="2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судебной религиоведческой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достаточности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религиоведческой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47" w:id="2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 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судебной религиоведческой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правила подготовки и оформления материалов при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51" w:id="2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52" w:id="2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методикам и/или методу судебно-экспертного религиоведческого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Соблюдать требования санитарных норм и правил, инструкции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57" w:id="2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религиоведческого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судебной религиоведческой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религиоведческого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Классификация объектов исследования, их свойства и признаки.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Научно-технические средства и приемы для фиксации и исследования объектов в процессе производства судебных экспертиз/исследований,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Правила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66" w:id="2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Интерпретация/ обработка результатов судебной экспертизы (исследования)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67" w:id="2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Интерпретировать/обрабатывать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70" w:id="2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74" w:id="2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2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заключения эксперта (специалиста)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75" w:id="2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77" w:id="2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Законодательные и иные нормативные правовые акты Республики Казахстан в области судебно-экспертной деятельности;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 его структурные части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80" w:id="2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81" w:id="2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82" w:id="2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Участвовать в качестве специалиста/эксперта в процессуальных действиях в пределах своей компетенции.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84" w:id="2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Формы участия судебного эксперта в качестве специалиста в процессуальных действиях.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87" w:id="2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2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сотрудников органов, назначающих экспертизы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88" w:id="2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экспертизы,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90" w:id="2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93" w:id="2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94" w:id="2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2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95" w:id="2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религиоведческой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09" w:id="2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14" w:id="2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17" w:id="2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20" w:id="2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2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21" w:id="2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судебно-экспертного религиоведческого исследования,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25" w:id="2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повышению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31" w:id="2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2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качество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</w:tbl>
    <w:bookmarkStart w:name="z7937" w:id="29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912"/>
    <w:bookmarkStart w:name="z7938" w:id="2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2913"/>
    <w:bookmarkStart w:name="z7939" w:id="2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2914"/>
    <w:bookmarkStart w:name="z7940" w:id="2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2915"/>
    <w:bookmarkStart w:name="z7941" w:id="2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2916"/>
    <w:bookmarkStart w:name="z7942" w:id="2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2917"/>
    <w:bookmarkStart w:name="z7943" w:id="2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2918"/>
    <w:bookmarkStart w:name="z7944" w:id="2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2919"/>
    <w:bookmarkStart w:name="z7945" w:id="2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заключение от 14 декабря 2023 года.</w:t>
      </w:r>
    </w:p>
    <w:bookmarkEnd w:id="2920"/>
    <w:bookmarkStart w:name="z7946" w:id="2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18 октября 2023 года.</w:t>
      </w:r>
    </w:p>
    <w:bookmarkEnd w:id="2921"/>
    <w:bookmarkStart w:name="z7947" w:id="2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год.</w:t>
      </w:r>
    </w:p>
    <w:bookmarkEnd w:id="2922"/>
    <w:bookmarkStart w:name="z7948" w:id="2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ориентировочной актуализации: 4 января 2027 года.</w:t>
      </w:r>
    </w:p>
    <w:bookmarkEnd w:id="29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7950" w:id="29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"Судебно-гистологическая экспертиза"</w:t>
      </w:r>
    </w:p>
    <w:bookmarkEnd w:id="2924"/>
    <w:bookmarkStart w:name="z7951" w:id="29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925"/>
    <w:bookmarkStart w:name="z7952" w:id="2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разработан профессиональный стандарт "Судебная гистологическая экспертиза", который предназначен для определения требований к уровню квалификации, компетентности, к содержанию, качеству и условиям труда судебного эксперта по производству судебной гистологической экспертизы в области судебно-экспертной деятельности.</w:t>
      </w:r>
    </w:p>
    <w:bookmarkEnd w:id="2926"/>
    <w:bookmarkStart w:name="z7953" w:id="2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термины, определения и сокращения:</w:t>
      </w:r>
    </w:p>
    <w:bookmarkEnd w:id="2927"/>
    <w:bookmarkStart w:name="z7954" w:id="2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2928"/>
    <w:bookmarkStart w:name="z7955" w:id="2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2929"/>
    <w:bookmarkStart w:name="z7956" w:id="2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2930"/>
    <w:bookmarkStart w:name="z7957" w:id="2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судебно-гистологического исследования – фактические данные, устанавливаемые на основе специальных научных знаний в области судебной медицины при изучении особенностей повреждений органов и тканей на микроскопическом уровне с применением специальных методов и методик исследования;</w:t>
      </w:r>
    </w:p>
    <w:bookmarkEnd w:id="2931"/>
    <w:bookmarkStart w:name="z7958" w:id="2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 судебно-гистологического исследования – фрагменты органов и тканей, забор которых был произведен при вскрытии трупа и другие объекты, проходящие по делу, требующие судебно-гистологического исследования.</w:t>
      </w:r>
    </w:p>
    <w:bookmarkEnd w:id="2932"/>
    <w:bookmarkStart w:name="z7959" w:id="2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2933"/>
    <w:bookmarkStart w:name="z7960" w:id="2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2934"/>
    <w:bookmarkStart w:name="z7961" w:id="2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2935"/>
    <w:bookmarkStart w:name="z7962" w:id="2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2936"/>
    <w:bookmarkStart w:name="z7963" w:id="2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2937"/>
    <w:bookmarkStart w:name="z7964" w:id="29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938"/>
    <w:bookmarkStart w:name="z7965" w:id="2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гистологическая экспертиза".</w:t>
      </w:r>
    </w:p>
    <w:bookmarkEnd w:id="2939"/>
    <w:bookmarkStart w:name="z7966" w:id="2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О84230.</w:t>
      </w:r>
    </w:p>
    <w:bookmarkEnd w:id="2940"/>
    <w:bookmarkStart w:name="z7967" w:id="2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2941"/>
    <w:bookmarkStart w:name="z7968" w:id="2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– Государственное управление и оборона; обязательное социальное обеспечение;</w:t>
      </w:r>
    </w:p>
    <w:bookmarkEnd w:id="2942"/>
    <w:bookmarkStart w:name="z7969" w:id="2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– Государственное управление и оборона; обязательное социальное обеспечение;</w:t>
      </w:r>
    </w:p>
    <w:bookmarkEnd w:id="2943"/>
    <w:bookmarkStart w:name="z7970" w:id="2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 – Предоставление государством услуг обществу в целом;</w:t>
      </w:r>
    </w:p>
    <w:bookmarkEnd w:id="2944"/>
    <w:bookmarkStart w:name="z7971" w:id="2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 – Деятельность в области юстиции и правосудия;</w:t>
      </w:r>
    </w:p>
    <w:bookmarkEnd w:id="2945"/>
    <w:bookmarkStart w:name="z7972" w:id="2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84230 – Деятельность в области юстиции и правосудия.</w:t>
      </w:r>
    </w:p>
    <w:bookmarkEnd w:id="2946"/>
    <w:bookmarkStart w:name="z7973" w:id="2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устанавливает требования к уровню квалификации и компетентности, к содержанию, качеству и условиям труда судебно-медицинских экспертов, имеющих квалификационное свидетельство на право производства судебно-медицинских экспертиз (исследований), в том числе к физическим лицам, занимающимся судебно-экспертную деятельностью на основании лицензии по виду "Судебно-гистологическая экспертиза", а также требования к уровню квалификации и компетентности, к содержанию, качеству и условиям труда руководителя отдела/отделения, сектора судебно-гистологической экспертизы органа судебной экспертизы.</w:t>
      </w:r>
    </w:p>
    <w:bookmarkEnd w:id="2947"/>
    <w:bookmarkStart w:name="z7974" w:id="2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2948"/>
    <w:bookmarkStart w:name="z7975" w:id="2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 отдела (специализированного в прочих отраслях) – 6 уровень квалификации по ОРК;</w:t>
      </w:r>
    </w:p>
    <w:bookmarkEnd w:id="2949"/>
    <w:bookmarkStart w:name="z7976" w:id="2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врач-судебно-медицинский эксперт – начальник отдела (специализированного в прочих отраслях) – 6 уровень квалификации по ОРК;</w:t>
      </w:r>
    </w:p>
    <w:bookmarkEnd w:id="2950"/>
    <w:bookmarkStart w:name="z7977" w:id="2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лаборант (средней квалификации) – 4 уровень квалификации по ОРК;</w:t>
      </w:r>
    </w:p>
    <w:bookmarkEnd w:id="2951"/>
    <w:bookmarkStart w:name="z7978" w:id="2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санитар судебно-экспертный – 3 уровень квалификации по ОРК.</w:t>
      </w:r>
    </w:p>
    <w:bookmarkEnd w:id="2952"/>
    <w:bookmarkStart w:name="z7979" w:id="29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9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1329-1-028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"Начальник отдела (специализированного в прочих отраслях)"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(6B101 здравоохранение (фармация, общая медицина, педиатрия)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80" w:id="2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отдела/отделения </w:t>
            </w:r>
          </w:p>
          <w:bookmarkEnd w:id="2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судебно-гистологической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работой подразделения;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Руководство работой подразделения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Разработка перспективных и текущих планов работы подразделения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81" w:id="2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краткосрочные и долгосрочные планы работ подразделения и осуществлять контроль за реализацией их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 подразделения и показатели достижения этих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риски в деятельности подразделения и методы их устранения или снижения;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ключевые показатели результативности процессов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производственные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86" w:id="2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Стратегия/политика, цели, планы развития и другие нормативные правовые документы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и практические знания в области менеджмента, стратегического и бюджетного планирования, организационного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планирования и администрирования;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и сроки составления отчетности о производстве экспертиз.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Организация и обеспечение работы подразделения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90" w:id="2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работой персонала, формулировать задачи и контролировать их выполнение;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эффективное взаимодействие подразделения с другими подразделениями организации и представителями сторонних организаций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по определению потребностей подразделения в материально-технических ресурсах. Составлять и оформлять заявки на материально-техническое обеспечение и оснащение лаборатории;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входной контроль реактивов;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 оценивать эффективность деятельности персонала, предоставлять обратную связь подчиненным по результатам выполненной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систему эффективной мотивации персонала. Предупреждать конфликтные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потребности подразделения в персонале, а также осуществлять подбор персонала с учетом их профессионального уровня. Разрабатывать мероприятия по адаптации вновь принятого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Вносить на рассмотрение руководителя органа судебной экспертизы представления о назначении, перемещении и увольнении работников, предложения об их поощрении или о наложении на них взысканий;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реализацию подготовки, повышения квалификации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Обеспечивать рациональное использование ресурсов подразделения, сохранность и рабочее состояние оборудования и приборов;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Организовывать проведение инструктажа, осуществлять контроль за соблюдением инструкций, правил и норм по охране труда, технике безопасности, производственной санитарии, пожарной безопасности, а также санитарно-эпидемиологических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01" w:id="2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должностные обязанности работников подразделения;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и методы организации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управления человеческими ресурсами, обучения и развития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оценки деятельности персонала, методики и инструменты мотивации работников, повышения уровня их вовлеченности;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Основы организации труда и управления, трудового законодательства; правила внутреннего трудового распорядка; требования безопасности и охраны труда, производственной санитарии, пожарной и санитарно-эпидемиологической безопасности;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входного контроля реактивов, товарно-материальных ценностей, их учета и списания;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Правила эксплуатации и обслуживания используемых технических средств.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09" w:id="2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ходом выполнения работ подразделения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10" w:id="2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выполнение план-графиков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правильность эксплуатации инструментария, аппаратуры и оборудования, рационального использования реактивов (если они используются), соблюдение правил техники безопасности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систему внутреннего контроля качества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экспертное заключение с соблюдением принципа независимости эксперта на полноту проведенного исследования, на научную обоснованность выводов, достоверность полученных результатов и на качество оформления экспертного заключения.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выполнением персоналом должностных обязанностей, в том числе принципов этики в сфере судебной экспертизы, конфиденциальности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процессе внутреннего и внешнего рецензирования заключений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профилактику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Осуществлять мониторинг достижения поставленных целей подразделения.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18" w:id="2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технологические процессы и особенности эксплуатации оборудования и аппаратуры, применяемой в подразделении;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контроля качества производства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должностные обязанности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защиты конфиденциальной служебной информации.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Взаимодействие с органами, назначающими экспертизы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22" w:id="2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1: </w:t>
            </w:r>
          </w:p>
          <w:bookmarkEnd w:id="2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экспертизы, по производству судебных экспертиз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23" w:id="2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2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25" w:id="2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Тарифы и методы по расчету стоимости экспертизы;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Задача 2: Консультирование сотрудников органов, назначающих экспертизы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27" w:id="2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 и навыки:</w:t>
            </w:r>
          </w:p>
          <w:bookmarkEnd w:id="2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29" w:id="2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подготовки и представления материалов по уголовным делам;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 Участие в научно-исследовательской научно-методической и учебно-методической работе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32" w:id="2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судебно-гистологической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Планировать организацию и проведение научно-исследовательских работ.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5. Осуществлять сбор, анализ и систематизацию данных.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Осуществлять текущий и итоговый контроль, оценку и коррекцию планов исследовательских работ.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46" w:id="2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Типовые требования к содержанию и оформлению результатов научно-исследовательских работ и публикаций;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методики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Методические материалы по проведению научных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51" w:id="2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54" w:id="2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57" w:id="2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судебной гистологической экспертизы (исследования),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Осуществлять анализ показателей результатов обучения и его эффективности.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63" w:id="2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Формы, виды, методы и средства профессиональной подготовки,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финансирования затрат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Порядок составления отчетности по подготовке и повышению квалификации кадров.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71" w:id="2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коллективом</w:t>
            </w:r>
          </w:p>
          <w:bookmarkEnd w:id="2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Командная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Лидерские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результат/или ориентация на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Инновативность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 Карточка профессии "Врач-судебно-медицинский эксперт"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2216-5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2216-5-001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Врач-судебно-медицинский эксперт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 (специальность)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(6B101 здравоохранение (фармация, общая медицина, педиатрия)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Специалисты высшего уровня квалификации высшей категории: специалисты высшего уровня квалификации первой категории: врач-судебно-медицинский эксперт, специалисты высшего уровня квалификации высшей категории: врач-судебно-медицинский эксперт, специалисты высшего уровня квалификации первой категории: врач-судебно-медицинский эксперт, специалисты высшего уровня квалификации второй категории: врач-судебно-медицинский эксперт, специалисты высшего уровня квалификации без категории: врач-судебно-медицинский эксперт, физическое лицо, занимающиеся судебно-экспертной деятельностью на основании лицензии, по виду "Судебно-гистологическая экспертиза"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судебно-гистологической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экспертизы по специальности "Судебно-гистологическая экспертиза/исследование";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78" w:id="2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"Судебно-гистологическая экспертиза/исследование"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Прием и осмотр поступивших объектов исследования и материалов дела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79" w:id="2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исследования,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 и соблюдение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84" w:id="2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2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Порядок изъятия, упаковки, направления, транспортировки, хранения вещественных доказательств и объектов предоставляемых на экспертные исследования.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Изучение материалов и объектов судебной экспертизы (исследования)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86" w:id="2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судебно-гистологической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проведения лабораторного и инструментального экспертного исследования и дачи заключения по поставленным вопросам;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проведении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95" w:id="2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и/или методы судебно-экспертного исследования, отечественные и зарубежные достижения в области судебно-гистологической экспертизы (исследования);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Объекты судебно-гистологической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правила подготовки и оформления материалов при назначении судебно-гистологической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соблюдения входного контроля реактивов и их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Проведение судебно-экспертного исследования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01" w:id="2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пробоподготовку согласно методике и/или методу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судебно-экспертные исследование согласно методике и/или метода судебно-экспертного гистологического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Производить работы с биологическими инфицированными (потенциально инфицированными) объектами (в том числе трупного происхождения);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калибровку оборудования, а также замену расходных реагентов при эксплуатации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работы с химическими веществами, в том числе и токсичными (приготовление растворов необходимых концентраций, сложных реактивов для проведения лабораторных 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8. Участвовать в контроле качества судебно-экспертных исследований;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Соблюдать требования санитарных норм и правил, инструкций по безопасности и охране труда, сбору, учету и утилизации отходов;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11. Участвовать в проведении входного контроля реактивов и их учета;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12" w:id="2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Физиология и анатомия человека;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Характеристики применяемых реагентов и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эксплуатации инструментария, приборов и оборудования, учета и хранения расходных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Условия производственной среды (температура, влажность) при проведении экспертизы/исследования;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Принципы организации контроля качества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Правила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Инструкции, правила и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Внутренние нормативные документы, должностные обязанности;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Нормативные правовые акты по сбору, учету и утилизации отходов в соответствии с классом 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4: Интерпретация/ обработка результатов судебной экспертизы (исследования)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23" w:id="2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и/или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 и представлять данные;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Интерпретировать/ обрабатывать результаты экспертного исследования и формулировать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расчетам,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27" w:id="2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 Оформление заключения эксперта (специалиста)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32" w:id="2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материалы наблюдательного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34" w:id="2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составления заключения эксперта, его структурные части (вводная, исследовательская, синтезирующая, выводы). Формы выводов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Знания документирования, архивирования.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Взаимодействие с органами, назначающими экспертизы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Взаимодействие с органами, назначающими экспертизы, по производству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37" w:id="2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Участвовать в качестве специалиста/эксперта в процессуальных действиях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39" w:id="2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Формы участия судебного эксперта в качестве специалиста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42" w:id="2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44" w:id="2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подготовки и представления материалов по уголовным делам.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 Участие в научно-исследовательской, научно-методической и учебно-методической работе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47" w:id="2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судебно-гистологической экспертизы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 и внедрении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подготовка статей, монографий, методических рекомендаций;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61" w:id="2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судебно-гистологической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66" w:id="2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69" w:id="2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разработки, принятия, внесения изменений, а также требований к оформлению нормативных правовых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72" w:id="2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судебно-гистологической экспертизы (исследования), повышении квалификации судебных экспертов данного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76" w:id="2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повышению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82" w:id="2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2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качество (внимательность, наблюдательность)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и психоэмоциональная устойчивость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отдела/отделения,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Руководитель/заместитель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11. Карточка профессии "Лаборант (средней квалификации)"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3111-9-005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Код наименования занятия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Лаборант (средней квалификации)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89" w:id="2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  <w:bookmarkEnd w:id="2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профессиональное медицинское (лаборантское дело), лабораторная диагностика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90" w:id="2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высшего уровня квалификации высшей категории: лаборант</w:t>
            </w:r>
          </w:p>
          <w:bookmarkEnd w:id="2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специалист высшего уровня квалификации первой категории: лаборант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высшего уровня квалификации второй категории: лаборант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высшего уровня квалификации без категории: лаборант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среднего уровня квалификации высшей категории: лаборант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среднего уровня квалификации первой категории: лаборант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среднего уровня квалификации второй категории: лаборант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среднего уровня квалификации без категории: лаборант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судебно-гистологической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Вспомогательная деятельность среднего медицинского персонала при производстве судебной гистологической экспертизы (исследовании).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Вспомогательная деятельность среднего медицинского персонала при производстве судебной химико-токсикологической экспертизы (исследовании)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Вспомогательная деятельность среднего медицинского персонала при производстве судебной химико-токсикологической экспертизы (исследовании)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97" w:id="2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прием, регистрацию поступивших объектов на гистологическое исследование и обеспечивать сохранность поступающих на исследование объектов судебной экспертизы (исследования) в пределах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целостность упаковки объектов исследования,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Выполнять пробоподготовку согласно методике и/или методу судебно-экспертного исследования под контролем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Выполнять стандартные операционные процедуры при производстве судебно-гистологических экспертиз (исследований) (разделение объектов судебных экспертиз/исследований (в том числе трупного происхождения) на части, готовить рабочие растворы, проводить тестовые исследования и пр.) под контролем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Размещать объекты судебных экспертиз/исследований (в том числе трупного происхождения) и сопроводительную документацию на хранение;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Производить работы с биологическими инфицированными (потенциально инфицированными) объектами (в том числе трупного происхождения);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Вести документацию и записи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Организовывать деятельность находящегося в распоряжении младшего медицинского персонала (при наличии);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Проводить перемещение и транспортировку материальных объектов в соответствии с правилами деления и особенностями работы в рабочих зонах лаборатории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процессе сбора и временного хранения, подготовке к утилизации отходов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Вести мониторинг работоспособности вспомогательного лабораторного оборудования (холодильники, морозильные камеры, термостаты, бактерицидные установки);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Вести журналы учета работы вспомогательного оборудования (холодильники, морозильные камеры, термостаты, бактерицидные установки) в соответствии с действующими инструкциями;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Контролировать условия хранения объектов исследования, сроки годности реактивов и растворов, используемых для проведения экспертиз/исследований;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Информировать экспертов об инцидентах, отклонениях и изменениях при проведении мероприятий внутрилабораторного контроля качества;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Соблюдать нормы техники безопасности при работе с оборудованием и веществами, потенциально опасными для здоровья, а также нормы санитарно-гигиенического режима и эпидемиологической безопасности,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Осуществлять контроль выполнения должностных обязанностей находящимся в распоряжении младшим медицинским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 Подготавливать (упаковывать, маркировать) объекты экспертизы для выдачи лицу, назначившему экспертизу (исследования).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16" w:id="2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2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трудового законодательства, правила внутреннего трудового распорядка,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физиологии и анатомии человека;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проведения лабораторных и инструментальных исследований при производстве судебно-гистологических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Правила по производству судебно-гистологических экспертиз (исследований);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Свойства химических реактивов, расчетные формулы, используемые при приготовлении растворов;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отбора, упаковки, маркировки и оформления объектов, предоставленных для проведения экспертизы/исследования;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проведения работ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Свойства применяемых реактивов и предъявляемые к ним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9. Правила эксплуатации и учета работы лабораторного оборудования;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Характеристики оборудования и средств измерений, использующихся в процессе исследования, при отборе и хранении образцов, а также правила их эксплуатации;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Порядок по обращению с отходами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Порядок условий хранения, сроков годности реактивов и растворов, используемых для проведения экспертиз/исследований;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Нормы санитарно-гигиенического режима и эпидемиологической безопасности (использование защитной одежды, работа с инфицированными (потенциально инфицированными) объектами, приготовление рабочих растворов дезинфицирующих средств);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Правила документирования, архивирования;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Внутренние нормативные документы, функциональные обязанности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31" w:id="3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Самостоятельное решение профессиональных задач</w:t>
            </w:r>
          </w:p>
          <w:bookmarkEnd w:id="3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Обучаемость,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Дисциплинированность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Командная работа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Физическая и психоэмоциональная устойчивость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Врач/специалист судебно-медицинский эксперт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12. Карточка профессии "Санитар судебно-экспертный"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9629-9-018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9629-9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Санитар судебно-экспертный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36" w:id="3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  <w:bookmarkEnd w:id="3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(специальность)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Среднее, неполное среднее с проведением обучения на рабочем месте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 судебно-экспертный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химико-токсикологической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Вспомогательная деятельность младшего медицинского персонала при производстве химико-токсикологической экспертизы (исследования).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Вспомогательная деятельность младшего медицинского персонала при производстве химико-токсикологической экспертизы (исследования)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Вспомогательная деятельность младшего медицинского персонала при производстве химико-токсикологической экспертизы (исследования)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37" w:id="3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Подготавливать рабочее место, инструментарий, химическую посуду в соответствии с действующими инструкциями и санитарными требованиями;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мероприятия по обеззараживанию рабочих помещений, рабочих поверхностей при помощи дезинфекционных средств и бактерицидных установок в соответствии с нормами санитарно-гигиенического режима и 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перемещение и транспортировку материальных объектов в соответствии с правилами деления и особенностями работы в рабочих зонах лаборатории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работах по сбору, временному хранению, подготовке к утилизации отходов в соответствии с классом опасности под руководством среднего медицинского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Приготавливать дезинфицирующие растворы в соответствии с действующими инструкциями;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нормы техники безопасности при работе с оборудованием и веществами, потенциально опасными для здоровья, а также нормы санитарно-гигиенического режима и эпидемиологической безопасности, пожарной безопасности.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43" w:id="3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трудового законодательства; правила внутреннего трудового распорядка; правила по профессиональной безопасности, охране здоровья, окружающей среды и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Нормы санитарно-гигиенического режима и эпидемиологической безопасности (использование защитной одежды, работа с инфицированными (потенциально инфицированными) объектами, приготовление рабочих растворов дезинфицирующих средств);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проведения работ с соблюдением антиконтаминационных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по обращению с отходами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Внутренние нормативные документы, функциональные обязанности.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Требования к личностным компетенциям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48" w:id="3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Командная работа </w:t>
            </w:r>
          </w:p>
          <w:bookmarkEnd w:id="3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Самостоятельность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Ответственность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Обучаемость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Дисциплинированность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Врач/специалист судебно-медицинский эксперт </w:t>
            </w:r>
          </w:p>
        </w:tc>
      </w:tr>
    </w:tbl>
    <w:bookmarkStart w:name="z8253" w:id="30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3005"/>
    <w:bookmarkStart w:name="z8254" w:id="3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Наименование государственного органа:</w:t>
      </w:r>
    </w:p>
    <w:bookmarkEnd w:id="3006"/>
    <w:bookmarkStart w:name="z8255" w:id="3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3007"/>
    <w:bookmarkStart w:name="z8256" w:id="3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Сашкен А.М., a.sashken@adilet.gov.kz, 74-06-58.</w:t>
      </w:r>
    </w:p>
    <w:bookmarkEnd w:id="3008"/>
    <w:bookmarkStart w:name="z8257" w:id="3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Организации (предприятия) участвующие в разработке:</w:t>
      </w:r>
    </w:p>
    <w:bookmarkEnd w:id="3009"/>
    <w:bookmarkStart w:name="z8258" w:id="3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Республиканское государственное казенное предприятие "Центр судебных экспертиз Министерства юстиции Республики Казахстан" </w:t>
      </w:r>
    </w:p>
    <w:bookmarkEnd w:id="3010"/>
    <w:bookmarkStart w:name="z8259" w:id="3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Ертаева Г.Ж., expert@cse.kz, 54-10-05.</w:t>
      </w:r>
    </w:p>
    <w:bookmarkEnd w:id="3011"/>
    <w:bookmarkStart w:name="z8260" w:id="3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Отраслевой совет по профессиональным квалификациям в сфере судебно-экспертной деятельности: протокол от 12 декабря 2023 года №2.</w:t>
      </w:r>
    </w:p>
    <w:bookmarkEnd w:id="3012"/>
    <w:bookmarkStart w:name="z8261" w:id="3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Национальный орган по профессиональным квалификациям: заключение от 14 декабря 2023 года.</w:t>
      </w:r>
    </w:p>
    <w:bookmarkEnd w:id="3013"/>
    <w:bookmarkStart w:name="z8262" w:id="3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Национальная палата предпринимателей Республики Казахстан "Атамекен": 18 октября 2023 года.</w:t>
      </w:r>
    </w:p>
    <w:bookmarkEnd w:id="3014"/>
    <w:bookmarkStart w:name="z8263" w:id="3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Номер версии и год выпуска: версия 1, 2024 год.</w:t>
      </w:r>
    </w:p>
    <w:bookmarkEnd w:id="3015"/>
    <w:bookmarkStart w:name="z8264" w:id="3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Дата ориентировочной актуализации: 1 декабря 2024 года.</w:t>
      </w:r>
    </w:p>
    <w:bookmarkEnd w:id="30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30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bookmarkStart w:name="z8267" w:id="30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по судебно-биологической (медицинской), медико-криминалистической, судебно-психиатрической, судебно-наркологической экспертизам, судебно-общеэкспертному исследованию</w:t>
      </w:r>
    </w:p>
    <w:bookmarkEnd w:id="3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30 в соответствии с приказом Министра юстиции РК от 27.12.2024 </w:t>
      </w:r>
      <w:r>
        <w:rPr>
          <w:rFonts w:ascii="Times New Roman"/>
          <w:b w:val="false"/>
          <w:i w:val="false"/>
          <w:color w:val="ff0000"/>
          <w:sz w:val="28"/>
        </w:rPr>
        <w:t>№ 1062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268" w:id="30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018"/>
    <w:bookmarkStart w:name="z8269" w:id="3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профессиональный стандарт "Судебно-медицинская экспертиза"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в области судебно-экспертной деятельности.</w:t>
      </w:r>
    </w:p>
    <w:bookmarkEnd w:id="3019"/>
    <w:bookmarkStart w:name="z8270" w:id="3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термины, определения:</w:t>
      </w:r>
    </w:p>
    <w:bookmarkEnd w:id="3020"/>
    <w:bookmarkStart w:name="z8271" w:id="3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3021"/>
    <w:bookmarkStart w:name="z8272" w:id="3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3022"/>
    <w:bookmarkStart w:name="z8273" w:id="3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3023"/>
    <w:bookmarkStart w:name="z8274" w:id="3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предмет медико-криминалистической экспертизы – установление и оценка фактов, при которых, помимо знаний в области общей судебной медицины, требуются специальные научные познания в области криминалистической идентификации и применение различных специальных лабораторных методов исследования (физических, фотографических, технических, химических, математических);</w:t>
      </w:r>
    </w:p>
    <w:bookmarkEnd w:id="3024"/>
    <w:bookmarkStart w:name="z8275" w:id="3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объекты медико-криминалистической экспертизы - вещественные доказательства и биологические объекты, источником которых является тело человека и его органы, предоставляемые лицом, назначившим экспертизу, вещественные доказательства и биологические объекты, направляемые судебно-медицинскими экспертами других подразделений;</w:t>
      </w:r>
    </w:p>
    <w:bookmarkEnd w:id="3025"/>
    <w:bookmarkStart w:name="z8276" w:id="3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предмет судебно-биологической экспертизы - исследование объектов и следов биологического происхождения на вещественных доказательствах, образованных кровью, спермой, потом, слюной, клетками эпителия, вагинальными выделениями, мочой, в целях определения видовой и групповой их принадлежности;</w:t>
      </w:r>
    </w:p>
    <w:bookmarkEnd w:id="3026"/>
    <w:bookmarkStart w:name="z8277" w:id="3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объекты судебно-биологической (медицинской) экспертизы – объекты и следы биологического происхождения на вещественных доказательствах, образованные кровью, спермой, потом, слюной, клетками эпителия, вагинальными выделениями, мочой человека и др. К ним относятся также волосы, зубы, органы и ткани человеческого организма, кости и их фрагменты;</w:t>
      </w:r>
    </w:p>
    <w:bookmarkEnd w:id="3027"/>
    <w:bookmarkStart w:name="z8278" w:id="3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предмет судебного-общеэкспертного исследования - исследование трупа человека, живых лиц, материалов уголовного, гражданского, административного дела, вещественных доказательств, медицинской документации;</w:t>
      </w:r>
    </w:p>
    <w:bookmarkEnd w:id="3028"/>
    <w:bookmarkStart w:name="z8279" w:id="3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объекты судебного-общеэкспертного исследования – труп, одежда и предметы, доставленные с трупом, живые лица, материалы уголовного, гражданского, административного дела, относящиеся к предмету экспертизы: протокол осмотра места происшествия, протокол изъятия образцов, протоколы исследования трупа и другие материалы, которые могут иметь значение для решения поставленных вопросов, вещественные доказательства, медицинская документация;</w:t>
      </w:r>
    </w:p>
    <w:bookmarkEnd w:id="3029"/>
    <w:bookmarkStart w:name="z8280" w:id="3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предмет судебно-наркологической экспертизы – установление фактических данных путем исследования психики человека (установления наличия или отсутствия психических расстройств и расстройств поведения, связанных с употреблением психоактивных веществ для рекомендации применения или не применения принудительного лечения от наркомании и алкоголизма);</w:t>
      </w:r>
    </w:p>
    <w:bookmarkEnd w:id="3030"/>
    <w:bookmarkStart w:name="z8281" w:id="3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объекты судебно-наркологической экспертизы – состояние психики человека, медицинские документы, а также относящиеся к предмету судебной наркологической экспертизы сведения, содержащиеся в материалах дела, по которому производится судебная экспертиза;</w:t>
      </w:r>
    </w:p>
    <w:bookmarkEnd w:id="3031"/>
    <w:bookmarkStart w:name="z8282" w:id="3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предмет судебно-психиатрической экспертизы – фактические данные о психическом состоянии лица, в отношении которого назначена экспертиза, имеющие значение для разрешения уголовного, гражданского дела либо дела об административном правонарушении (исследование закономерностей и особенностей протекания и структуры психических процессов (психической деятельности);</w:t>
      </w:r>
    </w:p>
    <w:bookmarkEnd w:id="3032"/>
    <w:bookmarkStart w:name="z8283" w:id="3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объекты судебно-психиатрической экспертизы – состояние психики человека, медицинские документы, а также относящиеся к предмету судебной психиатрической экспертизы сведения, содержащиеся в материалах дела, по которому производится судебная экспертиза.</w:t>
      </w:r>
    </w:p>
    <w:bookmarkEnd w:id="3033"/>
    <w:bookmarkStart w:name="z8284" w:id="3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3034"/>
    <w:bookmarkStart w:name="z8285" w:id="3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- Единый тарифно-квалификационный справочник работ и профессий рабочих;</w:t>
      </w:r>
    </w:p>
    <w:bookmarkEnd w:id="3035"/>
    <w:bookmarkStart w:name="z8286" w:id="3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– Квалификационный справочник;</w:t>
      </w:r>
    </w:p>
    <w:bookmarkEnd w:id="3036"/>
    <w:bookmarkStart w:name="z8287" w:id="3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ОРК – Отраслевая рамка квалификации;</w:t>
      </w:r>
    </w:p>
    <w:bookmarkEnd w:id="3037"/>
    <w:bookmarkStart w:name="z8288" w:id="3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государственный классификатор видов экономической деятельности.</w:t>
      </w:r>
    </w:p>
    <w:bookmarkEnd w:id="3038"/>
    <w:bookmarkStart w:name="z8289" w:id="30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3039"/>
    <w:bookmarkStart w:name="z8290" w:id="3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"Судебно-медицинская экспертиза".</w:t>
      </w:r>
    </w:p>
    <w:bookmarkEnd w:id="3040"/>
    <w:bookmarkStart w:name="z8291" w:id="3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Q86901</w:t>
      </w:r>
    </w:p>
    <w:bookmarkEnd w:id="3041"/>
    <w:bookmarkStart w:name="z8292" w:id="3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3042"/>
    <w:bookmarkStart w:name="z8293" w:id="3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 – Здравоохранение и социальное обслуживание населения;</w:t>
      </w:r>
    </w:p>
    <w:bookmarkEnd w:id="3043"/>
    <w:bookmarkStart w:name="z8294" w:id="3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 – Деятельность в области здравоохранения;</w:t>
      </w:r>
    </w:p>
    <w:bookmarkEnd w:id="3044"/>
    <w:bookmarkStart w:name="z8295" w:id="3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869 – Прочая деятельность в области здравоохранения;</w:t>
      </w:r>
    </w:p>
    <w:bookmarkEnd w:id="3045"/>
    <w:bookmarkStart w:name="z8296" w:id="3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8690 – Прочая деятельность в области здравоохранения;</w:t>
      </w:r>
    </w:p>
    <w:bookmarkEnd w:id="3046"/>
    <w:bookmarkStart w:name="z8297" w:id="3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86901 – Деятельность по производству судебно-медицинских экспертиз и исследований.</w:t>
      </w:r>
    </w:p>
    <w:bookmarkEnd w:id="3047"/>
    <w:bookmarkStart w:name="z8298" w:id="3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устанавливает требования к уровню квалификации и компетентности, к содержанию, качеству и условиям труда судебно-медицинских экспертов биологического, общеэкспертного и медико-криминалистического направлений, судебно-наркологических экспертов, судебно-психиатрических экспертов, имеющих квалификационное свидетельство на право производства судебных экспертиз (исследований), а также требования к уровню квалификации и компетентности, к содержанию, качеству и условиям труда среднего медицинского персонала (медицинская сестра, лаборант), младшего медицинского персонала (санитар) органа судебных экспертиз.</w:t>
      </w:r>
    </w:p>
    <w:bookmarkEnd w:id="3048"/>
    <w:bookmarkStart w:name="z8299" w:id="3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3049"/>
    <w:bookmarkStart w:name="z8300" w:id="3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Врач судебно-медицинский эксперт (биологического направления) – 6 уровень ОРК;</w:t>
      </w:r>
    </w:p>
    <w:bookmarkEnd w:id="3050"/>
    <w:bookmarkStart w:name="z8301" w:id="3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Лаборант (биологического направления) - 5 уровень ОРК;</w:t>
      </w:r>
    </w:p>
    <w:bookmarkEnd w:id="3051"/>
    <w:bookmarkStart w:name="z8302" w:id="3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Врач судебно-медицинский эксперт (медико-криминалистического направления) - 6 уровень ОРК;</w:t>
      </w:r>
    </w:p>
    <w:bookmarkEnd w:id="3052"/>
    <w:bookmarkStart w:name="z8303" w:id="3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Лаборант (медико-криминалистического направления) - 5 уровень ОРК;</w:t>
      </w:r>
    </w:p>
    <w:bookmarkEnd w:id="3053"/>
    <w:bookmarkStart w:name="z8304" w:id="3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Врач судебно-медицинский эксперт (общеэкспертного направления) - 6 уровень ОРК;</w:t>
      </w:r>
    </w:p>
    <w:bookmarkEnd w:id="3054"/>
    <w:bookmarkStart w:name="z8305" w:id="3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Медицинская сестра (общеэкспертного направления) - 5 уровень ОРК;</w:t>
      </w:r>
    </w:p>
    <w:bookmarkEnd w:id="3055"/>
    <w:bookmarkStart w:name="z8306" w:id="3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Санитар (общеэкспертного направления) - 2 уровень ОРК;</w:t>
      </w:r>
    </w:p>
    <w:bookmarkEnd w:id="3056"/>
    <w:bookmarkStart w:name="z8307" w:id="3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Врач судебно-психиатрический эксперт - 6 уровень ОРК;</w:t>
      </w:r>
    </w:p>
    <w:bookmarkEnd w:id="3057"/>
    <w:bookmarkStart w:name="z8308" w:id="3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Медицинская сестра (психиатрического направления) - 5 уровень ОРК;</w:t>
      </w:r>
    </w:p>
    <w:bookmarkEnd w:id="3058"/>
    <w:bookmarkStart w:name="z8309" w:id="3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Врач судебно-наркологический эксперт - 6 уровень ОРК;</w:t>
      </w:r>
    </w:p>
    <w:bookmarkEnd w:id="3059"/>
    <w:bookmarkStart w:name="z8310" w:id="3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Медицинская сестра (наркологического направления) - 5 уровень ОРК.</w:t>
      </w:r>
    </w:p>
    <w:bookmarkEnd w:id="3060"/>
    <w:bookmarkStart w:name="z8311" w:id="30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30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12" w:id="3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"Врач судебно-медицинский эксперт</w:t>
            </w:r>
          </w:p>
          <w:bookmarkEnd w:id="3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(биологического направления)":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15" w:id="3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0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2216-5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18" w:id="3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06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2216-5-001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21" w:id="3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06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судебно-медицинский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27" w:id="3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06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30" w:id="3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06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33" w:id="3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другим типовым квалификационных характеристикам:</w:t>
            </w:r>
          </w:p>
          <w:bookmarkEnd w:id="306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значится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36" w:id="3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06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37" w:id="3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высшее образование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послевузовское медицинское образование (резидентура)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40" w:id="3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судебно-медицинская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43" w:id="3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судебно-медицинский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47" w:id="3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0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50" w:id="3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0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53" w:id="3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07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 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56" w:id="3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07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биологической (медицинской) экспертизы или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59" w:id="3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077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61" w:id="3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07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63" w:id="3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судебно-биологических (медицинских) экспертиз или исследований.</w:t>
            </w:r>
          </w:p>
          <w:bookmarkEnd w:id="3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70" w:id="3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судебно-биологических (медицинских) экспертиз и исследований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72" w:id="3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Производство судебно-биологической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(медицинской)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экспертизы и исследования крови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76" w:id="3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Умения: </w:t>
            </w:r>
          </w:p>
          <w:bookmarkEnd w:id="3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наличие крови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видовую принадлежность крови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групповую принадлежность крови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87" w:id="3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Интерпретация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Ведение записей расчетов, анализа, оценки и обработки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Внутренний трудовой распорядок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00" w:id="3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Производство судебно-биологической</w:t>
            </w:r>
          </w:p>
          <w:bookmarkEnd w:id="3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(медицинской)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экспертизы и исследований выделений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03" w:id="3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наличие спермы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наличие слюны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наличие пота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наличие мочи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Определять групповую принадлежность спермы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Определять групповую принадлежность пота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Определять групповую принадлежность мочи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Определять групповую принадлежность слюны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Оформлять заключение эксперта, отражающее ход и результаты 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19" w:id="3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Интерпретация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Ведение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31" w:id="3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Производство судебно-биологической</w:t>
            </w:r>
          </w:p>
          <w:bookmarkEnd w:id="3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(медицинской)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экспертизы и исследований волос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34" w:id="3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пробоподготовку волос согласно методике и (или) методу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морфологические свойства волоса (форма, цвет, оттенок, длина, периферические и корневые концы);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микроскопическое исследование волоса (корковое вещество, сердцевина, пигмент, пигментофоры, кутикула и тд.);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сравнительное исследование волос (принадлежность, особенности, повреждения, заболевания);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Устанавливать групповую принадлежность волос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44" w:id="3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Интерпретация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Ведение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56" w:id="3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 Производство судебно-биологической</w:t>
            </w:r>
          </w:p>
          <w:bookmarkEnd w:id="3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(медицинской)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экспертизы и исследований клеток, костей, зубов, тканей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59" w:id="3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наличие эпителия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групповую принадлежность костей, зубов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тканевую принадлежность органа методикой, внесенной в Государственный реестр;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цитологическое исследование объектов;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Определять половую принадлежность объекта;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72" w:id="3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Интерпретация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Ведение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83" w:id="3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85" w:id="3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87" w:id="3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качестве специалиста или эксперта в процессуальных действиях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95" w:id="3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участия судебного эксперта в качестве специалиста в процессуальных действиях;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07" w:id="3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судебно-биологической (медицинской) экспертизы или исследований с учетом современного уровня технологий;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сбор, анализ и систематизацию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15" w:id="3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25" w:id="3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 Участие в научно-исследовательской, научно-методической и учебно-методической работе</w:t>
            </w:r>
          </w:p>
          <w:bookmarkEnd w:id="3099"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27" w:id="3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судебно-биологической (медицинской) экспертизы или исследований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Планировать организацию и проведение научно-исследовательских работ;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 (или)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45" w:id="3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59" w:id="3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нормативного правового регулирования судебно-экспертной деятельности, внесению изменений или пересмотру действующих нормативных правовых актов, разработке проектов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проектов нормативных правовых актов в сфере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67" w:id="3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Правила разработки, согласования проектов подзаконных нормативных правовых актов, утвержденные приказом Министра юстиции Республики Казахстан от 3 июля 2023 года № 448.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78" w:id="3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</w:t>
            </w:r>
          </w:p>
          <w:bookmarkEnd w:id="3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80" w:id="3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90" w:id="3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Составление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02" w:id="3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10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03" w:id="3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</w:t>
            </w:r>
          </w:p>
          <w:bookmarkEnd w:id="3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Эмпатия, эмоциональный интеллект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работа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и 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стрессом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Самоорганизация и эффективное управление временем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Стремление к качеству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15" w:id="3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10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18" w:id="3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11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судебно-медицинский эксперт/руководитель отдела (отделения)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26" w:id="3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Карточка профессии "Лаборант (биологического направления)":</w:t>
            </w:r>
          </w:p>
          <w:bookmarkEnd w:id="3111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28" w:id="3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</w:t>
            </w:r>
          </w:p>
          <w:bookmarkEnd w:id="311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2269-9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31" w:id="3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</w:t>
            </w:r>
          </w:p>
          <w:bookmarkEnd w:id="31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34" w:id="3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</w:t>
            </w:r>
          </w:p>
          <w:bookmarkEnd w:id="311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Лаборант (в области судебно-медицинской экспертизы)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37" w:id="3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1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40" w:id="3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1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43" w:id="3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Уровень квалификации по ЕТКС, КС, типовым квалификационным характеристикам </w:t>
            </w:r>
          </w:p>
          <w:bookmarkEnd w:id="31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значится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46" w:id="3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11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техническое или профессиональное медицинское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48" w:id="3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Специальность: </w:t>
            </w:r>
          </w:p>
          <w:bookmarkEnd w:id="3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Медицинский лаборант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Лабораторная диагностика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52" w:id="3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55" w:id="3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12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58" w:id="3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</w:t>
            </w:r>
          </w:p>
          <w:bookmarkEnd w:id="312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61" w:id="3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профессий</w:t>
            </w:r>
          </w:p>
          <w:bookmarkEnd w:id="31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64" w:id="3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</w:t>
            </w:r>
          </w:p>
          <w:bookmarkEnd w:id="31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биологической (медицинской) экспертизы или исследований,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67" w:id="3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125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69" w:id="3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12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71" w:id="3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Деятельность среднего медицинского персонала при производстве судебно- биологической (медицинской) экспертизы или исследования;</w:t>
            </w:r>
          </w:p>
          <w:bookmarkEnd w:id="3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Деятельность среднего медицинского персонала при работе с объектами при производстве судебно- биологической (медицинской) экспертизы или исследования.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74" w:id="3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 Деятельность среднего медицинского персонала при производстве судебно- биологической (медицинской) экспертизы или исследования</w:t>
            </w:r>
          </w:p>
          <w:bookmarkEnd w:id="312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75" w:id="3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3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Участие при производстве судебно-биологической (медицинской) экспертизы или исследований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77" w:id="3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пробной подготовке согласно методике и (или) методу судебно-экспертного исследования под контролем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стандартные операционные процедуры при производстве судебно-биологических (медицинских) экспертиз или исследований (разделение объектов судебных экспертиз или исследований, в том числе трупного происхождения, на части, готовить рабочие растворы, проводить тестовые исследования и прочее) под контролем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перемещение и транспортировку материальных объектов в соответствии с правилами деления и особенностями работы в рабочих зонах лаборатории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Размещать объекты судебных экспертиз или исследований (в том числе трупного происхождения) и сопроводительную документацию на хранение.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85" w:id="3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3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Производство судебно-биологических экспертиз;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физиологии и анатомии человека;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проведения лабораторных и инструментальных исследований при производстве судебно-биологических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Общие сведения о группах крови;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Методика забора крови;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исследования следов биологического происхождения;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Основы проведения судебно-биологического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Способы выражения концентрации растворов, пересчет состава растворов, количественные соотношения, устанавливающиеся при разбавлении и смешении растворов и других веществ;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Свойства применяемых реактивов и предъявляемые к ним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Методика проведения тестовых исследований, стандартных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Физико-химические, химические, технологические и микробиологические характеристики биологических объектов (в том числе трупного происхождения), предоставленных для проведения экспертизы или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Правила эксплуатации и учета работы лабораторного оборудования.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Вспомогательная деятельность при производстве судебно-биологической (медицинской) экспертизы или исследований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05" w:id="3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документацию и записи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деятельность находящегося в распоряжении младшего медицинского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мониторинг работоспособности вспомогательного лабораторного оборудования (холодильники, морозильные камеры, термостаты, бактерицидные установки);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журналы учета работы вспомогательного оборудования (холодильники, морозильные камеры, термостаты, бактерицидные установки) в соответствии с действующими инструкциями;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Информировать экспертов об инцидентах, отклонениях и изменениях при проведении мероприятий внутрилабораторного контроля качества;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контроль выполнения должностных обязанностей находящимся в распоряжении младшим медицинским персоналом.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15" w:id="3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трудового законодательства, правила внутреннего трудового распорядка,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Знания документирования, архивирования;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функциональные обязанности;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Проведение работ с соблюдением антиконтамиционных мероприятий.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25" w:id="3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среднего медицинского персонала при работе с объектами при производстве судебно- биологической (медицинской) экспертизы или исследования.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27" w:id="3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среднего медицинского персонала при работе с объектами при производстве судебно- биологической (медицинской) экспертизы или исследования.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29" w:id="3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приеме, регистрации, маркировке и в обеспечении сохранности поступающих на исследование объектов судебной экспертизы (исследования) в пределах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Размещать объекты судебных экспертиз или исследований (в том числе трупного происхождения) и сопроводительную документацию на хранение;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Производить работы с биологическими инфицированными (потенциально инфицированными) объектами (в том числе трупного происхождения);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Подготавливать (упаковывать, маркировать) объекты экспертизы для выдачи лицу, назначившему экспертизу (исследование).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37" w:id="3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Отбор, упаковку, маркировку и оформление объектов, предоставленных для проведения экспертизы или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Проведение работ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Характеристики оборудования и средств измерений, использующихся в процессе исследования, при отборе и хранении образцов, а также правила их эксплуатации;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Обращение с отходами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Условия хранения, сроков годности реактивов и растворов, используемых для проведения экспертиз или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Проведение внутрилабораторного контроля качества.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50" w:id="3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Вспомогательная деятельность среднего медицинского персонала при работе с объектами при производстве судебно-биологической (медицинской)экспертизы или исследования.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52" w:id="3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1. Проводить перемещение и транспортировку материальных объектов в соответствии с правилами деления и особенностями работы в рабочих зонах лаборатории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2. Контролировать условия хранения, сроки годности реактивов и растворов, используемых для проведения экспертиз или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3. Участвовать в процессе сбора и временного хранения, подготовке к утилизации отходов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4. Соблюдать нормы техники безопасности при работе с оборудованием и веществами, потенциально опасными для здоровья, а также нормы санитарно-гигиенического режима и эпидемиологической безопасности,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60" w:id="3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Нормы санитарно-гигиенического режима и эпидемиологической безопасности (использование защитной одежды, работа с инфицированными (потенциально инфицированными) объектами, приготовление рабочих растворов дезинфицирующих средств);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Внутренний трудовой распорядок по безопасности и охране труда, производственной санитарии, требования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Характеристики оборудования и средств измерений, использующихся в процессе исследования, при отборе и хранении образцов, а также правила их эксплуатации;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Проведение внутрилабораторного контроля качества.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70" w:id="3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</w:t>
            </w:r>
          </w:p>
          <w:bookmarkEnd w:id="314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71" w:id="3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Самостоятельное решение профессиональных задач Обучаемость</w:t>
            </w:r>
          </w:p>
          <w:bookmarkEnd w:id="3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Дисциплинированность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Командная работа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Физическая и психоэмоциональная устойчивость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77" w:id="3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</w:t>
            </w:r>
          </w:p>
          <w:bookmarkEnd w:id="314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80" w:id="3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</w:t>
            </w:r>
          </w:p>
          <w:bookmarkEnd w:id="314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судебно-медицинский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88" w:id="3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Карточка профессии "Врач судебно-медицинский эксперт</w:t>
            </w:r>
          </w:p>
          <w:bookmarkEnd w:id="3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(медико-криминалистического направления)":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91" w:id="3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14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2216-5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94" w:id="3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1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2216-5-001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97" w:id="3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14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судебно-медицинский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00" w:id="3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1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03" w:id="3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15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06" w:id="3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другим типовых квалификационных характеристик:</w:t>
            </w:r>
          </w:p>
          <w:bookmarkEnd w:id="315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значится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09" w:id="3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15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10" w:id="3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высшее образование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медицинское образование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13" w:id="3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судебно-медицинская экспертиза (резидентура)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16" w:id="3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судебно-медицинский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19" w:id="3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1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22" w:id="3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15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25" w:id="3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1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 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28" w:id="3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1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медико-криминалистической экспертизы или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31" w:id="3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160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33" w:id="3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16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35" w:id="3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медико-криминалистической экспертизы или исследования.</w:t>
            </w:r>
          </w:p>
          <w:bookmarkEnd w:id="3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42" w:id="3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медико-криминалистических экспертиз или исследований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44" w:id="3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Производство медико-криминалистических трасологических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 или исследований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47" w:id="3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Исследовать повреждения, следы внедрения на теле человека и связанные с ними по происхождению аналогичные следы на одежде, возникшие в результате механического взаимодействия острых и тупых предметов с одеждой и телом человека;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перенос веществ и частиц материалов с одной взаимодействующей поверхности на другую, а также воздействия химических, термических и иных факторов, приводящих к телесным повреждениям;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Документировать отображающие свойства следов и процессов их возникновения в виде словесно-речевых, графических, фотографических, рентгенографических, математических и других моделей в материалах уголовного дела и медицинских документах;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Исследовать предполагаемые орудия травмы (проверяемые объекты) и отображения их следов в различного вида моделях;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Исследовать представленные образцы объектов и объекты полученные экспериментально в ходе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Оформлять заключение эксперта, отражающее ход и результаты 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57" w:id="3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3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Видов, механизма и условий образования повреждений их следов на теле человека;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Свойства орудий травмы и методов (способов) их отождествления;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Научно-технических приемов обнаружения, фиксации и исследования объектов медико-криминалистических трасологических экспертиз или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Методики и (или) методов медико-криминалистических трасологических исследований, отечественные и зарубежные достижения в области медико-криминалистической экспертизы (исследования);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Внутренний трудовой распорядок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69" w:id="3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Производство медико-криминалистических баллистических</w:t>
            </w:r>
          </w:p>
          <w:bookmarkEnd w:id="3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экспертиз или исследований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71" w:id="3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Исследовать огнестрельные повреждения тела человека и связанные с ними единым механизмом образования огнестрельные повреждения одежды, иные следы на теле и одежде, возникающие в процессе причинения огнестрельной травмы, а также огнестрельные снаряды, их части, извлеченные из тела и одежды;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Фиксировать свойства огнестрельных повреждений и следов, связанных с ними, на теле и одежде человека в виде словесно-речевых, графических, фотографических, рентгенографических, математических и других моделей в различного рода материалах уголовного дела и медицинских документах;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Отображать свойства огнестрельного оружия как предполагаемого средства причинения огнестрельной травмы, образцы боеприпасов и в различного рода моделях;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Документировать отображения процессов возникновения изучаемых огнестрельных повреждений и сопутствующих им следов в виде объективных моделей динамики огнестрельной травмы, представленных на исследование и полученных экспериментально в ходе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Исследовать повреждения тела человека и связанные с ними единым механизмом повреждения одежды, возникшие в результате взрывной травмы, иные следы на теле и одежде, образующиеся в процессе повреждения взрывом, их отображения и образцы взрывных устройств или их составных частей;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Исследовать объекты экспертизы, представленные и (или) полученные экспериментально в ходе еҰ выполнения;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Выбирать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83" w:id="3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 (или) методы судебно-экспертного исследования, отечественные и зарубежные достижения в области медико-криминалистической экспертизы (исследования);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Признаки поражения снарядом огнестрельного оружия, поражающими факторами взрывного устройства;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Признаки, определяющие количество повреждений и последовательность выстрелов;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Признаки входных и выходных повреждений;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Признаки определения направления раневых каналов, дистанции выстрелов, вида и особенностей огнестрельного оружия и боеприпасов, положения и позы тела потерпевшего в момент причинения огнестрельных;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Признаки причинения повреждения через преграду и после рикошета снаряда, направление выстрела, а также механизма и условий возникновения повреждений тела и одежды при взрывной травме, определенные характеристики взрывных устройств.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Проведение медико-криминалистических экспертиз или исследований по отождествлению личности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97" w:id="3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видовую принадлежность останков, количество трупов, которым они принадлежали;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расовую, половую, возрастную принадлежность, прижизненный рост и другие размеры тела по костным останкам;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Устанавливать признаки имевшихся заболеваний, телесных повреждений, их характер и давность;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Сопоставлять признаки словесного портрета и другие индивидуальные особенности, необходимые для установления личности неопознанных останков;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06" w:id="3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Анатомии человека;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 (или) методы судебно-экспертного исследования отождествления личности;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Отечественные и зарубежные достижения в области медико-криминалистической экспертизы (исследования);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Научно-технических приемов обнаружения, фиксации и исследования объектов медико-криминалистических трасологических экспертиз или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17" w:id="3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 Проведение медико-криминалистических микрологических</w:t>
            </w:r>
          </w:p>
          <w:bookmarkEnd w:id="3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 или исследований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19" w:id="3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Устанавливать наличие на одежде инородных микрообъектов;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наличие в тканях тела инородных микрообъектов;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Устанавливать наличие на теле трупа и в повреждениях инородных микрообъектов;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Устанавливать факт переноса (внедрения) веществ и микрообъектов с орудия травмы на одежду и тело и наоборот;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28" w:id="3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Механизмов образования телесных повреждений;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Физических процессов взаимодействия тел;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Химических процессов взаимодействия тел;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Отечественные и зарубежные достижения в области медико-криминалистической экспертизы (исследования).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40" w:id="3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Проведение медико-криминалистических </w:t>
            </w:r>
          </w:p>
          <w:bookmarkEnd w:id="3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 по реконструкции событий (ситуационных экспертиз)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42" w:id="3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объективные данные о динамике событий, добытые путем следственных и экспертных действий;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экспериментальные исследования (раздельно по каждой проверяемой версии) с учетом результатов анализа объективных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сравнительное исследование экспериментальных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оценку полученных результатов сравнения;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51" w:id="3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раздельного, сравнительного, экспериментального, аналитического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физических законов механики, отражающих закономерности статики и динамики объектов;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Отечественные и зарубежные достижения в области медико-криминалистической экспертизы (исследования).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61" w:id="3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63" w:id="3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65" w:id="3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Составлять смету расходов на производство судебной экспертизы;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качестве специалистаили эксперта в процессуальных действиях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обобщения экспертной практики с целью выявления причин и условий, способствующих допущению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74" w:id="3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Формы участия судебного эксперта в качестве специалиста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86" w:id="3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информационно-разъяснительной работе для сотрудников органов, назначающих экспертизы, по вопросам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семинары для сотрудников органов, назначающих экспертизы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обобщения экспертной практики с целью выявления причин и условий, способствующих допущению экспертных ошибок;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95" w:id="3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05" w:id="3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 Участие в научно-исследовательской, научно-методической и учебно-методической работе</w:t>
            </w:r>
          </w:p>
          <w:bookmarkEnd w:id="3184"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07" w:id="3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медико-криминалистической экспертизы или исследование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 (или)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25" w:id="3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39" w:id="3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проекты нормативных правовых актов в области судебно-экспертной деятельности целям регулирования;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проекты нормативных правовых актов в области судебно-экспертной деятельности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проектов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Участвовать в разработке проектов нормативных правовых актов в сфере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48" w:id="3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Правила разработки, согласования проектов подзаконных нормативных правовых актов, утвержденные приказом Министра юстиции Республики Казахстан от 3 июля 2023 года № 448.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60" w:id="3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70" w:id="3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Составление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82" w:id="3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19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83" w:id="3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</w:t>
            </w:r>
          </w:p>
          <w:bookmarkEnd w:id="3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Эмпатия, эмоциональный интеллект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работа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и 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стрессом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Самоорганизация и эффективное управление временем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Стремление к качеству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95" w:id="3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19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98" w:id="3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Cвязь с другими профессиями в рамках ОРК:</w:t>
            </w:r>
          </w:p>
          <w:bookmarkEnd w:id="319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судебно-медицинский эксперт или руководитель отдела (отделения)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06" w:id="3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Карточка профессии "Лаборант (медико-криминалистического направления)":</w:t>
            </w:r>
          </w:p>
          <w:bookmarkEnd w:id="3195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08" w:id="3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</w:t>
            </w:r>
          </w:p>
          <w:bookmarkEnd w:id="319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2269-9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11" w:id="3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</w:t>
            </w:r>
          </w:p>
          <w:bookmarkEnd w:id="319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14" w:id="3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</w:t>
            </w:r>
          </w:p>
          <w:bookmarkEnd w:id="31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Лаборант (в области судебно-медицинской экспертизы)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17" w:id="3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19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20" w:id="3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</w:t>
            </w:r>
          </w:p>
          <w:bookmarkEnd w:id="320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23" w:id="3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Уровень квалификации по ЕТКС, КС, типовых квалификационных характеристик </w:t>
            </w:r>
          </w:p>
          <w:bookmarkEnd w:id="320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значится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26" w:id="3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20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техническое или профессиональное медицинское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28" w:id="3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Специальность: </w:t>
            </w:r>
          </w:p>
          <w:bookmarkEnd w:id="3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Медицинский лаборант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Лабораторная диагностика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32" w:id="3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35" w:id="3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20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38" w:id="3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</w:t>
            </w:r>
          </w:p>
          <w:bookmarkEnd w:id="320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41" w:id="3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профессий</w:t>
            </w:r>
          </w:p>
          <w:bookmarkEnd w:id="320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44" w:id="3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</w:t>
            </w:r>
          </w:p>
          <w:bookmarkEnd w:id="320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медико-криминалистической экспертизы или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47" w:id="3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209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49" w:id="3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</w:t>
            </w:r>
          </w:p>
          <w:bookmarkEnd w:id="321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51" w:id="3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Деятельность среднего медицинского персонала при производстве медико-криминалистической экспертизы или исследования;</w:t>
            </w:r>
          </w:p>
          <w:bookmarkEnd w:id="3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Деятельность среднего медицинского персонала при работе с объектами при производстве медико-криминалистической экспертизы или исследования.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54" w:id="3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 Деятельность среднего медицинского персонала при производстве медико-криминалистической экспертизы или исследовании</w:t>
            </w:r>
          </w:p>
          <w:bookmarkEnd w:id="3212"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Участие при производстве медико-криминалистической экспертизы или исследований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56" w:id="3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пробной подготовке согласно методике и (или) методу судебно-экспертного исследования под контролем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стандартные операционные процедуры при производстве медико-криминалистических экспертиз или исследований (разделение объектов судебных экспертиз или исследований (в том числе трупного происхождения) на части;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Готовить рабочие растворы, проводить тестовые исследования и прочее) под контролем эксперта.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63" w:id="3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3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Производство медико-криминалистических экспертиз;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физиологии и анатомии человека;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проведения лабораторных и инструментальных исследований при производстве медико-криминалистических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проведения медико-криминалистического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Способы выражения концентрации растворов, пересчет состава растворов, количественные соотношения, устанавливающиеся при разбавлении и смешении растворов и других веществ;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Свойства применяемых реактивов и предъявляемые к ним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Методики проведения тестовых исследований, стандартных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Физико-химические, химические, технологические и микробиологические характеристики биологических объектов (в том числе трупного происхождения), предоставленных для проведения экспертизы или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9.Правила эксплуатации и учета работы лабораторного оборудования.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Вспомогательная деятельность при производстве медико-криминалистической экспертизы или исследований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80" w:id="3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документацию и записи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деятельность находящегося в распоряжении младшего медицинского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мониторинг работоспособности вспомогательного лабораторного оборудования (холодильники, морозильные камеры, термостаты, бактерицидные установки);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журналы учета работы вспомогательного оборудования в соответствии с действующими инструкциями;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Информировать экспертов об инцидентах, отклонениях и изменениях при проведении мероприятий внутрилабораторного контроля качества;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контроль выполнения должностных обязанностей находящимся в распоряжении младшим медицинским персоналом.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90" w:id="3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трудового законодательства, внутренний трудовой распорядок,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Знания документирования, архивирования.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Внутренние нормативные документы, функциональные обязанности.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99" w:id="3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среднего медицинского персонала при работе с объектами при производстве медико-криминалистической экспертизы или исследования.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01" w:id="3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Участие среднего медицинского персонала при работе с объектами при производстве медико-криминалистической экспертизы или исследования.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03" w:id="3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приеме, регистрации, маркировке и в обеспечении сохранности поступающих на исследование объектов судебной экспертизы (исследования) в пределах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Размещать объекты судебных экспертиз или исследований (в том числе трупного происхождения) и сопроводительную документацию на хранение;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Производить работы с биологическими инфицированными (потенциально инфицированными) объектами (в том числе трупного происхождения);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Подготавливать (упаковывать, маркировать) объекты экспертизы для выдачи лицу, назначившему экспертизу (исследования).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11" w:id="3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Отбор, упаковки, маркировки и оформления объектов, предоставленных для проведения экспертизы или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Проведение работ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Характеристики оборудования и средств измерений, использующихся в процессе исследования, при отборе и хранении образцов, а также правила их эксплуатации;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Обращение с отходами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Условия хранения, сроков годности реактивов и растворов, используемых для проведения экспертиз или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Проведение внутрилабораторного контроля качества.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24" w:id="3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Вспомогательная деятельность среднего медицинского персонала при работе с объектами при производстве медико-криминалистической экспертизы или исследований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26" w:id="3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условия хранения, сроки годности реактивов и растворов, используемых для проведения экспертиз или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процессе сбора и временного хранения, подготовке к утилизации отходов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Соблюдать нормы техники безопасности при работе с оборудованием и веществами, потенциально опасными для здоровья, а также нормы санитарно-гигиенического режима и эпидемиологической безопасности,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33" w:id="3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Нормы санитарно-гигиенического режима и эпидемиологической безопасности (использование защитной одежды, работа с инфицированными (потенциально инфицированными) объектами, приготовление рабочих растворов дезинфицирующих средств);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Внутренний трудовой распорядок по безопасности и охране труда, производственной санитарии, требования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Проведение работ с соблюдением антиконтамиционных мероприятий.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42" w:id="3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</w:t>
            </w:r>
          </w:p>
          <w:bookmarkEnd w:id="32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43" w:id="3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Самостоятельное решение профессиональных задач Обучаемость</w:t>
            </w:r>
          </w:p>
          <w:bookmarkEnd w:id="3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Дисциплинированность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Командная работа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и психоэмоциональная устойчивость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49" w:id="3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</w:t>
            </w:r>
          </w:p>
          <w:bookmarkEnd w:id="32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52" w:id="3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</w:t>
            </w:r>
          </w:p>
          <w:bookmarkEnd w:id="322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Врач судебно-медицинский эксперт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60" w:id="3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Карточка профессии "Врач судебно-медицинский эксперт (общеэкспертного направления)":</w:t>
            </w:r>
          </w:p>
          <w:bookmarkEnd w:id="3228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62" w:id="3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22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2216-5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65" w:id="3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23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2216-5-001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68" w:id="3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23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судебно-медицинский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71" w:id="3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23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74" w:id="3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23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77" w:id="3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другим типовых квалификационных характеристик:</w:t>
            </w:r>
          </w:p>
          <w:bookmarkEnd w:id="323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значится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80" w:id="3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23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81" w:id="3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высшее образование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послевузовское медицинское образование (резидентура)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84" w:id="3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судебно-медицинская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87" w:id="3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судебно-медицинский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91" w:id="3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23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94" w:id="3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24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97" w:id="3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24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 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00" w:id="3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2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судебного общеэкспертного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03" w:id="3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243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05" w:id="3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24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07" w:id="3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судебно-медицинской экспертизы;</w:t>
            </w:r>
          </w:p>
          <w:bookmarkEnd w:id="3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14" w:id="3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Трудовая функция 1: Судебно-медицинская экспертиза </w:t>
            </w:r>
          </w:p>
          <w:bookmarkEnd w:id="3246"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Прием и осмотр поступивших объектов исследования и материалов дела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16" w:id="3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исследования, исключающей возможность их повреждения, видоизменения, замены,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экспертизы, соблюдения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25" w:id="3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3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Изъятие, упаковка, направление, транспортировка, хранение объектов на экспертные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Внутренний трудовой распорядок по безопасности и охране труда, производственной санитарии;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Изучение материалов и объектов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37" w:id="3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проведения лабораторного и инструментального экспертного исследования и дачи заключения по поставленным вопросам;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обнаружения,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49" w:id="3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 (или) методы судебно-экспертного исследования, отечественные и зарубежные достижения в области судебно-медицинской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правила подготовки и оформления материалов при назначении судебно-медицинской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Отличия в порядке назначения и проведения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3: Проведение судебно-экспертного исследования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61" w:id="3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экспертизу согласно методике и (или) методу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судебно-экспертные исследования согласно методике и (или) методу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Правильно эксплуатировать инструментарий, приборы и оборудование, рационально использовать реактивы (если они используются);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Соблюдать требования санитарных норм и правил, инструкций по безопасности и охране труда, окружающей среды, сбору, учету и утилизации отходов;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Соблюдать профессиональную тайну;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73" w:id="3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Физиология и анатомия человека;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организации контроля качества проводимых экспертиз;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Дезинфекция и утилизация биологического материала (в том числе трупного происхождения);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Эксплуатация инструментария, приборов и оборудования, учета и хранения расходных материалов (если они применяются);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Научно-технические средства и приемы для обнаружения, фиксации и исследования объектов в процессе производства судебных экспертиз или 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Условия производственной среды (температура, влажность) при проведении экспертизы или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Принципы организации контроля качества заключения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Ведение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Внутренние нормативные документы, должностные обязанности судебного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Нормативные и правовые акты по сбору, учету и утилизации отходов в соответствии с классом 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 Интерпретация или обработка результатов судебной экспертизы (исследования)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94" w:id="3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 (или)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неспецифических результатов исследований и представлять данные;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 или обрабатывать результаты экспертного исследования и формировать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и оформлять записи по расчетам, анализу, оценке и обработке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03" w:id="3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Интерпретация данных, получаемых в ходе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13" w:id="3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15" w:id="3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17" w:id="3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качестве специалиста или эксперта в процессуальных действиях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Изучать и анализировать текущее состояние и перспективы развития судебно-медицинской экспертизы или исследование с учетом современного уровня технологий.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25" w:id="3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Формы участия судебного эксперта в качестве специалиста в процессуальных действиях.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Консультирование сотрудников органов, назначающих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37" w:id="3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судебно-медицинской экспертизы или исследование с учетом современного уровня технологий;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45" w:id="3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Современные достижения отечественной и зарубежной науки и технологии в области судебной экспертизы.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55" w:id="3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 Участие в научно-исследовательской, научно-методической и учебно-методической работе</w:t>
            </w:r>
          </w:p>
          <w:bookmarkEnd w:id="3261"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57" w:id="3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судебно-медицинской экспертизы или исследование с учетом современного уровня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Планировать организацию и проведение научно-исследовательских работ;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 (или)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75" w:id="3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89" w:id="3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проектов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проектов нормативных правовых актов в сфере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97" w:id="3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Правила разработки, согласования проектов подзаконных нормативных правовых актов, утвержденные приказом Министра юстиции Республики Казахстан от 3 июля 2023 года № 448.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Современные достижения отечественной и зарубежной науки и технологии в области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09" w:id="3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19" w:id="3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Составление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31" w:id="3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26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32" w:id="3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</w:t>
            </w:r>
          </w:p>
          <w:bookmarkEnd w:id="3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Эмпатия, эмоциональный интеллект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работа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и 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стрессом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Самоорганизация и эффективное управление временем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Стремление к качеству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44" w:id="3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27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47" w:id="3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cвязь с другими профессиями в рамках ОРК:</w:t>
            </w:r>
          </w:p>
          <w:bookmarkEnd w:id="327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судебно-медицинский эксперт или руководитель отдела (отделения)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55" w:id="3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Карточка профессии "Медицинская сестра</w:t>
            </w:r>
          </w:p>
          <w:bookmarkEnd w:id="3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(общеэкспертного направления)"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58" w:id="3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</w:t>
            </w:r>
          </w:p>
          <w:bookmarkEnd w:id="32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2269-9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61" w:id="3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</w:t>
            </w:r>
          </w:p>
          <w:bookmarkEnd w:id="32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64" w:id="3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</w:t>
            </w:r>
          </w:p>
          <w:bookmarkEnd w:id="327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медицинская сестра (в области судебно-медицинской экспертизы)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67" w:id="3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27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70" w:id="3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</w:t>
            </w:r>
          </w:p>
          <w:bookmarkEnd w:id="327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73" w:id="3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Уровень квалификации по ЕТКС, КС, типовых квалификационных характеристик </w:t>
            </w:r>
          </w:p>
          <w:bookmarkEnd w:id="327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значится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76" w:id="3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27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техническое или профессиональное медицинское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78" w:id="3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Специальность: </w:t>
            </w:r>
          </w:p>
          <w:bookmarkEnd w:id="3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Сестринское дело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81" w:id="3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84" w:id="3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Требования к опыту работы: </w:t>
            </w:r>
          </w:p>
          <w:bookmarkEnd w:id="32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87" w:id="3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</w:t>
            </w:r>
          </w:p>
          <w:bookmarkEnd w:id="328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90" w:id="3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профессий</w:t>
            </w:r>
          </w:p>
          <w:bookmarkEnd w:id="328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93" w:id="3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</w:t>
            </w:r>
          </w:p>
          <w:bookmarkEnd w:id="328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судебного общеэкспертного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96" w:id="3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286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98" w:id="3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</w:t>
            </w:r>
          </w:p>
          <w:bookmarkEnd w:id="328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00" w:id="3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Деятельность среднего медицинского персонала при производстве судебно-медицинской экспертизы общеэкспертного направления;</w:t>
            </w:r>
          </w:p>
          <w:bookmarkEnd w:id="3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Деятельность среднего медицинского персонала при работе с объектами при производстве судебно-медицинской экспертизы общеэкспертного направления.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03" w:id="3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 Деятельность среднего медицинского персонала при производстве судебно медицинской экспертизы общеэкспертного направления</w:t>
            </w:r>
          </w:p>
          <w:bookmarkEnd w:id="3289"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при производстве судебно-медицинской экспертизы общеэкспертного направления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05" w:id="3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процессе сбора и временного хранения, подготовке к утилизации отходов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наборе материала на персональном компьютере под контролем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Вести журналы учета работы вспомогательного оборудования (холодильники, морозильные камеры, термостаты, бактерицидные установки) в соответствии с действующими инструкциями.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12" w:id="3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Производство общеэкспертного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проведения общеэкспертного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Законодательные и иные нормативные правовые акты в области судебно-экспертной деятельности.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Вспомогательная деятельность при производстве судебно-медицинской экспертизы общеэкспертного направления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23" w:id="3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документацию и записи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деятельность находящегося в распоряжении младшего медицинского персонала (при наличии);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журналы учета работы вспомогательного оборудования (холодильники, морозильные камеры, термостаты, бактерицидные установки) в соответствии с действующими инструкциями;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контроль выполнения должностных обязанностей находящимся в распоряжении младшим медицинским персоналом.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31" w:id="3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трудового законодательства, правила внутреннего трудового распорядка,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Знания документирования, архивирования;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Внутренние нормативные документы, функциональные обязанности.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40" w:id="3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среднего медицинского персонала при работе с объектами при производстве судебно-медицинской экспертизы общеэкспертного направления.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42" w:id="3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среднего медицинского персонала при работе с объектами при производстве судебно-медицинской экспертизы общеэкспертного направления.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44" w:id="3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приемке, регистрации, маркировки и в обеспечении сохранности поступающих на исследование объектов судебной экспертизы в пределах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Подготавливать (упаковывать, маркировать) объекты экспертизы для выдачи лицу, назначившему экспертизу (исследования);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Вести документацию и записи в пределах своей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51" w:id="3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Нормы санитарно-гигиенического режима и эпидемиологической безопасности (использование защитной одежды, работа с инфицированными (потенциально инфицированными) объектами, приготовление рабочих растворов дезинфицирующих средств);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Внутренние нормативные документы, функциональные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61" w:id="3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Вспомогательная деятельность среднего медицинского персонала при работе с объектами при производстве судебно-медицинской экспертизы общеэкспертного направления.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63" w:id="3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Подготавливать рабочие места, оборудование, в соответствии с нормами санитарно-гигиенического режима и 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нормы техники безопасности при работе с оборудованием и веществами, потенциально опасными для здоровья, а также нормы санитарно-гигиенического режима и эпидемиологической безопасности,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Организовывать деятельность находящегося в распоряжении младшего медицинского персонала.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70" w:id="3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Внутренний трудовой распорядок по безопасности и охране труда, производственной санитарии, требования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Внутренние нормативные документы, функциональные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79" w:id="3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</w:t>
            </w:r>
          </w:p>
          <w:bookmarkEnd w:id="330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80" w:id="3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Самостоятельное решение профессиональных задач Обучаемость, </w:t>
            </w:r>
          </w:p>
          <w:bookmarkEnd w:id="3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Дисциплинированность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Командная работа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Физическая и психоэмоциональная устойчивость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86" w:id="3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</w:t>
            </w:r>
          </w:p>
          <w:bookmarkEnd w:id="330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89" w:id="3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</w:t>
            </w:r>
          </w:p>
          <w:bookmarkEnd w:id="330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судебно-медицинский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97" w:id="3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Карточка профессии "Санитар (общеэкспертного направления)":</w:t>
            </w:r>
          </w:p>
          <w:bookmarkEnd w:id="3305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99" w:id="3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</w:t>
            </w:r>
          </w:p>
          <w:bookmarkEnd w:id="330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2269-9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02" w:id="3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</w:t>
            </w:r>
          </w:p>
          <w:bookmarkEnd w:id="330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05" w:id="3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</w:t>
            </w:r>
          </w:p>
          <w:bookmarkEnd w:id="330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 (в области судебно-медицинской экспертизы)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08" w:id="3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</w:t>
            </w:r>
          </w:p>
          <w:bookmarkEnd w:id="330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11" w:id="3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</w:t>
            </w:r>
          </w:p>
          <w:bookmarkEnd w:id="331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14" w:id="3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Уровень квалификации по ЕТКС, КС, типовых квалификационных характеристик </w:t>
            </w:r>
          </w:p>
          <w:bookmarkEnd w:id="331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значится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17" w:id="3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31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образования: Среднее или неполное среднее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19" w:id="3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Специальность: </w:t>
            </w:r>
          </w:p>
          <w:bookmarkEnd w:id="3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21" w:id="3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24" w:id="3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Требования к опыту работы: </w:t>
            </w:r>
          </w:p>
          <w:bookmarkEnd w:id="33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27" w:id="3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</w:t>
            </w:r>
          </w:p>
          <w:bookmarkEnd w:id="33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30" w:id="3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профессий</w:t>
            </w:r>
          </w:p>
          <w:bookmarkEnd w:id="33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33" w:id="3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</w:t>
            </w:r>
          </w:p>
          <w:bookmarkEnd w:id="33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судебного общеэкспертного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36" w:id="3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</w:t>
            </w:r>
          </w:p>
          <w:bookmarkEnd w:id="331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Вспомогательная деятельность младшего медицинского персонала при производстве экспертизы илиисследовании согласно специфике отделения.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40" w:id="3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320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42" w:id="3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 Вспомогательная деятельность младшего медицинского персонала при производстве экспертизы</w:t>
            </w:r>
          </w:p>
          <w:bookmarkEnd w:id="3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 исследовании согласно специфике отделения.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Вспомогательная деятельность младшего медицинского персонала при производстве экспертизы или исследовании согласно специфике отделения.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45" w:id="3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Подготавливать рабочее место, инструментарий, химическую посуду в соответствии с действующими инструкциями и санитарными требованиями;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мероприятия по обеззараживанию рабочих помещений, рабочих поверхностей при помощи дезинфекционных средств и бактерицидных установок в соответствии с нормами санитарно-гигиенического режима и 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перемещение и транспортировку материальных объектов в соответствии с правилами деления и особенностями работы в рабочих зонах лабораторий с соблюдением антиконтамиционных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работах по сбору, временному хранению, подготовке к утилизации отходов в соответствии с классом опасности под руководством среднего медицинского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Приготавливать дезинфицирующие растворы в соответствии с действующими инструкциями;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нормы техники безопасности при работе с оборудованием и веществами, потенциально опасными для здоровья, а также нормы санитарно-гигиенического режима и эпидемиологической безопасности,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55" w:id="3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Внутренний трудовой распорядок по безопасности и охране труда, производственной санитарии, требования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Нормы санитарно-гигиенического режима и эпидемиологической безопасности (использование защитной одежды, работа с инфицированными (потенциально инфицированными) объектами, приготовление рабочих растворов дезинфицирующих средств);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Проведение работ с соблюдением антиконтаминационных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Обращение с отходами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Внутренние нормативные документы, функциональные обязанности;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Внутренний трудовой распорядок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67" w:id="3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</w:t>
            </w:r>
          </w:p>
          <w:bookmarkEnd w:id="33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68" w:id="3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Командная работа </w:t>
            </w:r>
          </w:p>
          <w:bookmarkEnd w:id="3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Самостоятельность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Ответственность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Обучаемость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Дисциплинированность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75" w:id="3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</w:t>
            </w:r>
          </w:p>
          <w:bookmarkEnd w:id="33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78" w:id="3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</w:t>
            </w:r>
          </w:p>
          <w:bookmarkEnd w:id="332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83" w:id="3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85" w:id="3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судебно-медицинский эксперт</w:t>
            </w:r>
          </w:p>
          <w:bookmarkEnd w:id="3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Лаборант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88" w:id="3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Карточка профессии "Врач судебно-психиатрический эксперт":</w:t>
            </w:r>
          </w:p>
          <w:bookmarkEnd w:id="3330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90" w:id="3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33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2212-8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93" w:id="3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33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2212-8-009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96" w:id="3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33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судебно-психиатрический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99" w:id="3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33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02" w:id="3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33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05" w:id="3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другим типовых квалификационных характеристик:</w:t>
            </w:r>
          </w:p>
          <w:bookmarkEnd w:id="333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значится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08" w:id="3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Уровень профессионального образования: </w:t>
            </w:r>
          </w:p>
          <w:bookmarkEnd w:id="333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09" w:id="3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11" w:id="3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Психиатрия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13" w:id="3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16" w:id="3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Требование к опыту работы:</w:t>
            </w:r>
          </w:p>
          <w:bookmarkEnd w:id="334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19" w:id="3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3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22" w:id="3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34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 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25" w:id="3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34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психиатрической экспертизы или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28" w:id="3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345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30" w:id="3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34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32" w:id="3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судебно-психиатрической экспертизы или исследования;</w:t>
            </w:r>
          </w:p>
          <w:bookmarkEnd w:id="3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39" w:id="3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"Судебно-экспертное психиатрическое исследование"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41" w:id="3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и осмотр поступивших объектов экспертизы или исследования и материалов дела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43" w:id="3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целостность упаковки объектов экспертизы или исследования, исключающей возможность их повреждения, видоизменения, замены и обеспечивающей сохранение признаков и свойств при хранении и транспортировке;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акт осмотра материалов и объектов, поступающих на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меры по сохранности первоначальных признаков и свойств объектов судебной экспертизы, соблюдения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52" w:id="3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 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Направление, транспортировка объектов, предоставляемых на экспертные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Внутренний трудовой распорядок по безопасности и охране труда, производственной санитарии, требования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Методики и (или) методы судебно-экспертного исследования, отечественные и зарубежные достижения в области судебно-экспертного психиатрического (наркологического)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63" w:id="3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2.</w:t>
            </w:r>
          </w:p>
          <w:bookmarkEnd w:id="3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материалов и объектов судебной экспертизы (исследования)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65" w:id="3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психиатрического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экспертизы (исследования)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 (или) методы судебно-экспертного психиатрического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Вести и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77" w:id="3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 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 (или) методы судебно-экспертного исследования, отечественные и зарубежные достижения в области судебно-экспертного психиатрического (наркологического)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Объекты психиатрической (наркологической) экспертизы и их виды;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Признаки психических (наркологических) расстройств или их отсутствия, основы их систематизации;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правила подготовки и оформления материалов при назначении судебно-психиатрической экспертизы, судебно-наркологической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90" w:id="3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3.</w:t>
            </w:r>
          </w:p>
          <w:bookmarkEnd w:id="3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судебно-экспертного исследования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92" w:id="3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Умения: </w:t>
            </w:r>
          </w:p>
          <w:bookmarkEnd w:id="3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методикам и (или) методусудебно-экспертного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Эксплуатировать инструментарий, приборы и оборудование;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Контролировать условия производственной среды (температура, влажность) при проведении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Соблюдать требования санитарных норм и правил, инструкции по безопасности и охране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03" w:id="3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судебно-психиатрической экспертизы, судебной наркологической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психиатрического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Основы медицины, общей и судебной психиатрии, наркологии;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Общетеоретические основы судебной психиатрии. Частная судебная психиатрия (клиника психических расстройств и их судебно-психиатрическое значение); судебная наркология;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Ведение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19" w:id="3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3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или обработка результатов судебной экспертизы (исследования)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21" w:id="3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 (или) метода судебно-экспертного психиатрического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 или обрабатывать результаты экспертного исследования и формировать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29" w:id="3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Интерпретация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Ведение записей исследования психического состояния,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41" w:id="3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3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заключения эксперта (специалиста)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43" w:id="3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материалы наблюдательного производства;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заключение эксперта, отражающее ход и результаты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Выбирать методики и (или) методы судебно-экспертного психиатрического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Применять научно-технические средства и приемы для фиксации и исследования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53" w:id="3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Составление заключения эксперта его структурные части (вводная, исследовательская, синтезирующая, выводы);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Знание документирования, архивирования;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Методики и (или) методы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63" w:id="3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65" w:id="3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67" w:id="3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качестве специалистаили эксперта в процессуальных действиях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судебной психиатрической экспертизы, наркологической экспертизы с учетом современного уровня медицины, психиатрии, медицинских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75" w:id="3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участия судебного эксперта в качестве специалиста в процессуальных действиях;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88" w:id="3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 – судебная психиатрия, наркология;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судебной психиатрической экспертизы, наркологической экспертизы с учетом современного уровня медицины, психиатрии, медицинских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96" w:id="3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06" w:id="3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Дополнительная трудовая функция 3: </w:t>
            </w:r>
          </w:p>
          <w:bookmarkEnd w:id="3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09" w:id="3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судебной психиатрической экспертизы, наркологической экспертизы с учетом современного уровня медицины, психиатрии, медицинских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 в области судебной психиатрии, наркологии и психологии;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судебно-экспертного психиатрического, наркологического и психологического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научных исследований в области судебной психиатрии, наркологии и психологии;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разработок научных исследований в области судебной психиатрии, наркологии и психологии;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 (или) научных разработок в области общей и судебной психиатрии, наркологии и психологии;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27" w:id="3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в области медицины (психиатрии), наркологии, психологии 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научных разработок в области судебной психиатрии, наркологии и психологии;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40" w:id="3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проектов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проектов нормативных правовых актов в сфере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разработке, апробации, валидации и внедрении методик судебно-экспертных исследований, разработок научных исследований в области судебной психиатрии, наркологии и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48" w:id="3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Правила разработки, согласования проектов подзаконных нормативных правовых актов, утвержденные приказом Министра юстиции Республики Казахстан от 3 июля 2023 года № 448.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и порядок разработки учебно-методических комплексов.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60" w:id="3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судебных экспертиз (исследований), подготовке,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68" w:id="3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Составление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повышению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 Участие в изучении материалов и объектов судебной экспертизы (исследования) под руководством руководителя квалификационной подготовки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82" w:id="3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определении предмета, объекта и задач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изучении представленных материалов и объектов исследования и оценке их пригодности и достаточности для дачи заключения по поставленным вопросам;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описании объектов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составлении плана проведения судебной экспертизы (исследования) и определения последовательности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выборе методики и (или) метода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описании объектов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Участвовать в оформлении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Применять научно-технические средства и приемы для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95" w:id="3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 (или) методы судебно-экспертного исследования отечественные и зарубежные достижения в области судебной психиатрической экспертизы, судебной наркологической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подготовки и представления материалов по уголовным,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05" w:id="3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37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06" w:id="3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</w:t>
            </w:r>
          </w:p>
          <w:bookmarkEnd w:id="3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Эмпатия, эмоциональный интеллект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работа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и 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стрессом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Самоорганизация и эффективное управление временем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Стремление к качеству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18" w:id="3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38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21" w:id="3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38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судебно-психиатрический эксперт/ руководитель отдела (отделения)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29" w:id="3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Карточка профессии "Медицинская сестра</w:t>
            </w:r>
          </w:p>
          <w:bookmarkEnd w:id="3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(психиатрического направления)"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32" w:id="3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</w:t>
            </w:r>
          </w:p>
          <w:bookmarkEnd w:id="338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2269-9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35" w:id="3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</w:t>
            </w:r>
          </w:p>
          <w:bookmarkEnd w:id="338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38" w:id="3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</w:t>
            </w:r>
          </w:p>
          <w:bookmarkEnd w:id="338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Медицинская сестра (в области судебно-медицинской экспертизы)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41" w:id="3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3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44" w:id="3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</w:t>
            </w:r>
          </w:p>
          <w:bookmarkEnd w:id="33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47" w:id="3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КС, типовых квалификационных характеристик</w:t>
            </w:r>
          </w:p>
          <w:bookmarkEnd w:id="33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значится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50" w:id="3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39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техническое или профессиональное медицинское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52" w:id="3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Специальность: </w:t>
            </w:r>
          </w:p>
          <w:bookmarkEnd w:id="3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Сестринское дело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55" w:id="3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58" w:id="3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Требования к опыту работы: </w:t>
            </w:r>
          </w:p>
          <w:bookmarkEnd w:id="339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61" w:id="3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</w:t>
            </w:r>
          </w:p>
          <w:bookmarkEnd w:id="339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64" w:id="3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профессий</w:t>
            </w:r>
          </w:p>
          <w:bookmarkEnd w:id="33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67" w:id="3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</w:t>
            </w:r>
          </w:p>
          <w:bookmarkEnd w:id="339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судебно-психиатрической экспертизы или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70" w:id="3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397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72" w:id="3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39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74" w:id="3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Деятельность среднего медицинского персонала при производстве судебно-психиатрической экспертизы;</w:t>
            </w:r>
          </w:p>
          <w:bookmarkEnd w:id="3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Деятельность среднего медицинского персонала при работе с объектами при производстве судебно-психиатрической экспертизы.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77" w:id="3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 Деятельность среднего медицинского персонала при производстве судебно психиатрической экспертизы</w:t>
            </w:r>
          </w:p>
          <w:bookmarkEnd w:id="3400"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78" w:id="3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3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при производстве судебно-психиатрической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80" w:id="3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наборе материала на персональном компьютере под контролем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процессе сбора и временного хранения, подготовке к утилизации отходов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приемке, регистрации, маркировки и в обеспечении сохранности поступающих на исследование объектов судебной экспертизы в пределах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87" w:id="3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Производство психиатрического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проведения психиатрического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Отбор, упаковка, маркировка и оформление объектов, предоставленных для проведения судебно-психиатрической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Вспомогательная деятельность при производстве судебно-психиатрической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98" w:id="3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документацию и записи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деятельность находящегося в распоряжении младшего медицинского персонала (при наличии);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контроль выполнения должностных обязанностей находящимся в распоряжении младшим медицинским персоналом.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05" w:id="3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трудового законодательства, правила внутреннего трудового распорядка,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Знания документирования, архивирования;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3.Внутренние нормативные документы, функциональные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14" w:id="3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среднего медицинского персонала при работе с объектами при производстве судебно-психиатрической экспертизы.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16" w:id="3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среднего медицинского персонала при работе с объектами при производстве судебно-психиатрической экспертизы.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18" w:id="3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приемке, регистрации, маркировки и в обеспечении сохранности поступающих на исследование объектов судебной экспертизы в пределах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Подготавливать (упаковывать, маркировать) объекты экспертизы для выдачи лицу, назначившему экспертизу (исследования);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Соблюдать нормы техники безопасности при работе с оборудованием и веществами, потенциально опасными для здоровья, а также нормы санитарно-гигиенического режима и эпидемиологической безопасности,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25" w:id="3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  <w:bookmarkEnd w:id="3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Отбор, упаковка, маркировка и оформление объектов, предоставленных для проведения судебно-психиатрической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Нормы санитарно-гигиенического режима и эпидемиологической безопасности (использование защитной одежды, работа с инфицированными (потенциально инфицированными) объектами, приготовление рабочих растворов дезинфицирующих средств);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Внутренние нормативные документы, функциональные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35" w:id="3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Вспомогательная деятельность среднего медицинского персонала при работе с объектами при производстве судебно-психиатрической экспертизы.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37" w:id="3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Подготавливать рабочие места, оборудование, в соответствии с нормами санитарно-гигиенического режима и 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нормы техники безопасности при работе с оборудованием и веществами, потенциально опасными для здоровья, а также нормы санитарно-гигиенического режима и эпидемиологической безопасности,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Контролировать условия хранения, сроки годности реактивов и растворов, используемых для проведения экспертиз или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44" w:id="3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Нормы санитарно-гигиенического режима и эпидемиологической безопасности (использование защитной одежды, работа с инфицированными (потенциально инфицированными) объектами, приготовление рабочих растворов дезинфицирующих средств);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Внутренний трудовой распорядок по безопасности и охране труда, производственной санитарии, требования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Условия хранения, сроков годности реактивов и растворов, используемых для проведения экспертиз или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53" w:id="3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</w:t>
            </w:r>
          </w:p>
          <w:bookmarkEnd w:id="34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54" w:id="3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Самостоятельное решение профессиональных задач Обучаемость</w:t>
            </w:r>
          </w:p>
          <w:bookmarkEnd w:id="3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Дисциплинированность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Командная работа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и психоэмоциональная устойчивость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60" w:id="3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</w:t>
            </w:r>
          </w:p>
          <w:bookmarkEnd w:id="34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63" w:id="3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</w:t>
            </w:r>
          </w:p>
          <w:bookmarkEnd w:id="341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судебно-психиатрический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71" w:id="3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Карточка профессии "Врач судебно-наркологический эксперт":</w:t>
            </w:r>
          </w:p>
          <w:bookmarkEnd w:id="3417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73" w:id="3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4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2212-8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76" w:id="3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41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2212-8-008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79" w:id="3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42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судебно-наркологический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82" w:id="3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42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85" w:id="3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42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88" w:id="3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другим типовых квалификационных характеристик:</w:t>
            </w:r>
          </w:p>
          <w:bookmarkEnd w:id="34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значится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91" w:id="3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42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92" w:id="3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94" w:id="3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Специальность: </w:t>
            </w:r>
          </w:p>
          <w:bookmarkEnd w:id="3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Наркология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96" w:id="3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Квалификация: </w:t>
            </w:r>
          </w:p>
          <w:bookmarkEnd w:id="3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99" w:id="3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уровню работы:</w:t>
            </w:r>
          </w:p>
          <w:bookmarkEnd w:id="34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02" w:id="3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неформальными и неформальным образованием:</w:t>
            </w:r>
          </w:p>
          <w:bookmarkEnd w:id="342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05" w:id="3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43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 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08" w:id="3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43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наркологической экспертизы или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11" w:id="3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функций:</w:t>
            </w:r>
          </w:p>
          <w:bookmarkEnd w:id="3432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13" w:id="3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43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15" w:id="3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судебно-наркологической экспертизы или исследование;</w:t>
            </w:r>
          </w:p>
          <w:bookmarkEnd w:id="3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22" w:id="3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 по специальности "Судебно-экспертное наркологическое исследование"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Прием и осмотр поступивших объектов экспертизы или исследования и материалов дела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25" w:id="3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соответствие представленных объектов, их количество перечню, указанному в постановлении (определении) о назначении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правильность и достаточность заполнения сведений об объекте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акт осмотра материалов и объектов, поступающих на наркологическое исследование;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Обеспечивать меры по сохранности первоначальных признаков и свойств объектов судебной наркологической экспертизы, соблюдения правил хранения и возврата объектов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33" w:id="3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 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Направление, транспортировка объектов, предоставляемых на экспертные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Внутренний трудовой распорядок по безопасности и охране труда, производственной санитарии, требования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Методики и (или) методы судебно-экспертного исследования, отечественные и зарубежные достижения в области судебно-экспертного наркологического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Изучение материалов и объектов судебной наркологической экспертизы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45" w:id="3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Умение:</w:t>
            </w:r>
          </w:p>
          <w:bookmarkEnd w:id="3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наркологического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представленные материалы и объекты исследования и оценивать их пригодность и достаточность для дачи заключения по вопросам, поставленным на разрешение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наркологической судебной экспертизы с учетом их специфики;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план проведения судебной наркологической экспертизы и определять последовательность экспертных действий с учетом задач экспертного исследования, исходных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ходатайства в орган, назначивший экспертизу;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научно-технические средства и приемы для фиксации и исследования объектов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записи.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57" w:id="3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Знание:</w:t>
            </w:r>
          </w:p>
          <w:bookmarkEnd w:id="3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 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 (или) методы судебно-экспертного исследования, отечественные и зарубежные достижения в области судебно-экспертного наркологического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Объекты наркологической экспертизы и их виды;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Признаки наркологических расстройств или их отсутствия, основы их систематизации;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правила подготовки и оформления материалов при назначении судебно-наркологической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Отличия в порядке назначения и проведении экспертных и специальных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Проведение судебно-наркологического экспертного исследования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71" w:id="3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Умение:</w:t>
            </w:r>
          </w:p>
          <w:bookmarkEnd w:id="3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судебно-экспертные исследования согласно методикам и (или) методу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контроле качества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и оформлять записи;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Соблюдать требования санитарных норм и правил, инструкции по безопасности и охране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80" w:id="3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Навык:</w:t>
            </w:r>
          </w:p>
          <w:bookmarkEnd w:id="3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Процессуальные и организационные основы судебной наркологической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Стадии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Основы медицины, общей и судебной наркологии. Общетеоретические основы судебной наркологии. Частная судебная наркология (клиника наркологичсеских расстройств и их судебно-наркологическое значение), судебная наркология;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Эксплуатация инструментария, приборов и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Научно-технические средства и приемы для фиксации и исследования объектов в процессе производства судебных экспертиз или исследований, правила судебной фотографии, видеосъемки, составления фототаблиц, схем, диаграмм;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Условия производственной среды (температура, влажность) при проведении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Ведения записей;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Нормы по охране труда, технике безопасности, производственной санитарии, пожарной безопасности, а также санитарно-эпидемиологические требования;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Внутренние нормативные документы, должностные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98" w:id="3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3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или обработка результатов судебной экспертизы (исследования)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00" w:id="3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анализ, оценку и обработку результатов исследований согласно методике и (или) метода судебно-наркологического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 или обрабатывать результаты экспертного исследования и формировать выводы;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и оформлять записи по анализу, оценке и обработке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08" w:id="3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 (или) методы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Интерпретация данных, получаемых в ходе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Ведение записей исследования наркотического состояния,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20" w:id="3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5: </w:t>
            </w:r>
          </w:p>
          <w:bookmarkEnd w:id="3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заключения эксперта (специалиста)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22" w:id="3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заключение эксперта (специалиста) или сообщение о невозможности дать заключение;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материалы наблюдательного производства;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заключение эксперта, отражающее ход и результаты судебно-экспертного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Проводить анализ, оценку и обработку результатов исследований согласно методике и (или) метода судебно-экспертного наркологического исследования.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30" w:id="3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Составление заключения эксперта, его структурных частей (вводная, исследовательская, синтезирующая, выводы);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Знания документирования, архивирования;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Интерпретация данных, получаемых в ходе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40" w:id="3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42" w:id="3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3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 по производству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44" w:id="3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Умение:</w:t>
            </w:r>
          </w:p>
          <w:bookmarkEnd w:id="3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 и представлять органу, назначившему экспертизу, отчет о расходах, понесенных в связи с производством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качестве специалиста или эксперта в процессуальных действиях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судебной психиатрической экспертизы, наркологической экспертизы с учетом современного уровня медицины, психиатрии, медицинских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52" w:id="3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Навык:</w:t>
            </w:r>
          </w:p>
          <w:bookmarkEnd w:id="3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участия судебного эксперта в качестве специалиста в процессуальных действиях;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разработки, апробирования и внедрения методик судебно-экспертных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64" w:id="3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3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66" w:id="3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сотрудников органов, назначающих экспертизы, по вопросам организации и производства судебных экспертиз (исследований) – судебная наркология;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экспертизы, по вопросам организации и производства судебных экспертиз (исследований);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судебной психиатрической экспертизы, наркологической экспертизы с учетом современного уровня медицины, психиатрии, медицинских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74" w:id="3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Знание:</w:t>
            </w:r>
          </w:p>
          <w:bookmarkEnd w:id="3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подготовки и представления материалов по уголовным и гражданским делам, а также по делам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84" w:id="3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</w:t>
            </w:r>
          </w:p>
          <w:bookmarkEnd w:id="3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86" w:id="3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3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88" w:id="3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наркологической экспертизы с учетом современного уровня медицины, медицинских технологий,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 в области судебной наркологии;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судебно-экспертного наркологического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научных исследований в области судебной наркологии;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разработок научных исследований в области судебной наркологии;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 (или) научных разработок в области общей и судебной наркологи;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06" w:id="3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в области медицины наркологии и в области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научных разработок в области судебной наркологии;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18" w:id="3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</w:t>
            </w:r>
          </w:p>
          <w:bookmarkEnd w:id="3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20" w:id="3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проектов нормативных правовых актов;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проектов нормативных правовых актов в сфере судебной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разработке, апробации, валидации и внедрении методик судебно-экспертных исследований, разработок научных исследований в области судебной наркологии.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28" w:id="3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правовых актах";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Правила разработки, согласования проектов подзаконных нормативных правовых актов, утвержденные приказом Министра юстиции Республики Казахстан от 3 июля 2023 года № 448.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39" w:id="3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Навык3: </w:t>
            </w:r>
          </w:p>
          <w:bookmarkEnd w:id="3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и переподготовке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41" w:id="3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профессиональной подготовке претендентов на получение квалификационного свидетельства на право производства судебных экспертиз (исследований), подготовке, повышении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учебно-методической документации, средств обучения и контроля;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совершенствовании форм и методов профессионального обучения и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49" w:id="3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Составление планов лекций, семинарских и практических занятий;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профессиональной подготовки, повышению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61" w:id="3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</w:t>
            </w:r>
          </w:p>
          <w:bookmarkEnd w:id="346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62" w:id="3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  <w:bookmarkEnd w:id="3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качество (внимательность, наблюдательность)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при принятии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саморазвитие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и психоэмоциональная устойчивость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71" w:id="3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46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74" w:id="3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46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судебно-наркологический эксперт/ руководитель отдела (отделения)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82" w:id="3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 Карточка профессии "Медицинская сестра (наркологического направления)":</w:t>
            </w:r>
          </w:p>
          <w:bookmarkEnd w:id="3469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84" w:id="3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</w:t>
            </w:r>
          </w:p>
          <w:bookmarkEnd w:id="347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2269-9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87" w:id="3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</w:t>
            </w:r>
          </w:p>
          <w:bookmarkEnd w:id="34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90" w:id="3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</w:t>
            </w:r>
          </w:p>
          <w:bookmarkEnd w:id="34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Медицинская сестра (в области судебно-медицинской экспертизы)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93" w:id="3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4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96" w:id="3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</w:t>
            </w:r>
          </w:p>
          <w:bookmarkEnd w:id="34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99" w:id="3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Уровень квалификации по ЕТКС, КС, типовых квалификационных характеристик </w:t>
            </w:r>
          </w:p>
          <w:bookmarkEnd w:id="347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значится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02" w:id="3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47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техническое или профессиональное медицинское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04" w:id="3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Специальность: </w:t>
            </w:r>
          </w:p>
          <w:bookmarkEnd w:id="3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сестринское дело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07" w:id="3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10" w:id="3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Требования к опыту работы: </w:t>
            </w:r>
          </w:p>
          <w:bookmarkEnd w:id="347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13" w:id="3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</w:t>
            </w:r>
          </w:p>
          <w:bookmarkEnd w:id="348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16" w:id="3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профессий</w:t>
            </w:r>
          </w:p>
          <w:bookmarkEnd w:id="348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19" w:id="3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</w:t>
            </w:r>
          </w:p>
          <w:bookmarkEnd w:id="34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судебно-наркологической экспертизы или 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22" w:id="3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483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24" w:id="3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</w:t>
            </w:r>
          </w:p>
          <w:bookmarkEnd w:id="348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26" w:id="3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Деятельность среднего медицинского персонала при производстве судебно-наркологической экспертизы;</w:t>
            </w:r>
          </w:p>
          <w:bookmarkEnd w:id="3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Деятельность среднего медицинского персонала при работе с объектами при производстве судебно-наркологической экспертизы.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29" w:id="3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Трудовая функция 1: Деятельность среднего медицинского персонала при производстве судебно наркологической экспертизы </w:t>
            </w:r>
          </w:p>
          <w:bookmarkEnd w:id="3486"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при производстве судебно-наркологической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31" w:id="3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наборе материала на персональном компьютере под контролем эксперта;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процессе сбора и временного хранения, подготовке к утилизации отходов в соответствии с классом 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приемке, регистрации, маркировки и в обеспечении сохранности поступающих на исследование объектов судебной экспертизы в пределах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38" w:id="3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Производство наркологического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проведения наркологического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Отбор, упаковка, маркировка и оформление объектов, предоставленных для проведения судебно-наркологической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Вспомогательная деятельность при производстве судебно-наркологической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49" w:id="3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документацию и записи в пределах своей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деятельность находящегося в распоряжении младшего медицинского персонала (при наличии);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контроль выполнения должностных обязанностей находящимся в распоряжении младшим медицинским персоналом.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56" w:id="3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трудового законодательства, правила внутреннего трудового распорядка, требования безопасности и охраны труда производственной санитарии, пожарной и санитарно-эпидемиологической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Знания документирования, архивирования;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Внутренние нормативные документы, функциональные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65" w:id="3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среднего медицинского персонала при работе с объектами при производстве судебно-наркологической экспертизы.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67" w:id="3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при работе с объектами при производстве судебно-наркологической экспертизы.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69" w:id="3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приемке, регистрации, маркировки и в обеспечении сохранности поступающих на исследование объектов судебной экспертизы в пределах компетенции;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Подготавливать (упаковывать, маркировать) объекты экспертизы для выдачи лицу, назначившему экспертизу (исследования);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Соблюдать нормы техники безопасности при работе с оборудованием и веществами, потенциально опасными для здоровья, а также нормы санитарно-гигиенического режима и эпидемиологической безопасности,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76" w:id="3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Отбор, упаковка, маркировка и оформление объектов, предоставленных для проведения судебно-наркологической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Нормы санитарно-гигиенического режима и эпидемиологической безопасности (использование защитной одежды, работа с инфицированными (потенциально инфицированными) объектами, приготовление рабочих растворов дезинфицирующих средств);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Внутренние нормативные документы, функциональные обязанности.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86" w:id="3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Вспомогательная деятельность при работе с объектами при производстве судебно-наркологической экспертизы.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88" w:id="3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Подготавливать рабочие места, оборудование, в соответствии с нормами санитарно-гигиенического режима и эпидемиологической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нормы техники безопасности при работе с оборудованием и веществами, потенциально опасными для здоровья, а также нормы санитарно-гигиенического режима и эпидемиологической безопасности,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деятельность находящегося в распоряжении младшего медицинского персонала (при наличии);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контроль выполнения должностных обязанностей находящимся в распоряжении младшим медицинским персоналом.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96" w:id="3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Нормы санитарно-гигиенического режима и эпидемиологической безопасности (использование защитной одежды, работа с инфицированными (потенциально инфицированными) объектами, приготовление рабочих растворов дезинфицирующих средств);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Внутренний трудовой распорядок по безопасности и охране труда, производственной санитарии, требования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Условия хранения, сроков годности реактивов и растворов, используемых для проведения экспертиз или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05" w:id="3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</w:t>
            </w:r>
          </w:p>
          <w:bookmarkEnd w:id="34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06" w:id="3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Самостоятельное решение профессиональных задач </w:t>
            </w:r>
          </w:p>
          <w:bookmarkEnd w:id="3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Обучаемость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Дисциплинированность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Командная работа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Физическая и психоэмоциональная устойчивость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13" w:id="3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</w:t>
            </w:r>
          </w:p>
          <w:bookmarkEnd w:id="350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16" w:id="3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</w:t>
            </w:r>
          </w:p>
          <w:bookmarkEnd w:id="350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судебно-наркологический эксперт</w:t>
            </w:r>
          </w:p>
        </w:tc>
      </w:tr>
    </w:tbl>
    <w:bookmarkStart w:name="z10724" w:id="35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3502"/>
    <w:bookmarkStart w:name="z10725" w:id="3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3503"/>
    <w:bookmarkStart w:name="z10726" w:id="3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Жукенов С., s.zhukenov@adilet.gov.kz, 74-07-56</w:t>
      </w:r>
    </w:p>
    <w:bookmarkEnd w:id="3504"/>
    <w:bookmarkStart w:name="z10727" w:id="3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Организации (предприятия) участвующие в разработке:</w:t>
      </w:r>
    </w:p>
    <w:bookmarkEnd w:id="3505"/>
    <w:bookmarkStart w:name="z10728" w:id="3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Республиканское государственное казенное предприятие "Центр судебных экспертиз Министерства юстиции Республики Казахстан"</w:t>
      </w:r>
    </w:p>
    <w:bookmarkEnd w:id="3506"/>
    <w:bookmarkStart w:name="z10729" w:id="3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Коломеец Е.А., kadry@cse.kz, 54-09-84</w:t>
      </w:r>
    </w:p>
    <w:bookmarkEnd w:id="3507"/>
    <w:bookmarkStart w:name="z10730" w:id="3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Отраслевой совет по профессиональным квалификациям в сфере</w:t>
      </w:r>
    </w:p>
    <w:bookmarkEnd w:id="3508"/>
    <w:bookmarkStart w:name="z10731" w:id="3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судебно-экспертной деятельности: протокол от 18 октября 2024 г. № 4</w:t>
      </w:r>
    </w:p>
    <w:bookmarkEnd w:id="3509"/>
    <w:bookmarkStart w:name="z10732" w:id="3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Национальный орган по профессиональным квалификациям:</w:t>
      </w:r>
    </w:p>
    <w:bookmarkEnd w:id="3510"/>
    <w:bookmarkStart w:name="z10733" w:id="3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Национальная палата предпринимателей Республики Казахстан "Атамекен": </w:t>
      </w:r>
    </w:p>
    <w:bookmarkEnd w:id="3511"/>
    <w:bookmarkStart w:name="z10734" w:id="3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Номер версии и год выпуска: версия 1, 2024 год</w:t>
      </w:r>
    </w:p>
    <w:bookmarkEnd w:id="3512"/>
    <w:bookmarkStart w:name="z10735" w:id="3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Дата ориентировочной актуализации: 4 января 2027 года</w:t>
      </w:r>
    </w:p>
    <w:bookmarkEnd w:id="35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2024 года № 60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по судебно-экспертному биологическому исследованию объектов животного происхождения, судебно-экспертному исследованию технического состояния дороги, дорожных условий на месте ДТП, судебно-экспертному транспортно-трасологическому исследованию, судебно-экспертному исследованию обстоятельств дорожно-транспортных происшествий, судебно-экспертному исследованию железнодорожного транспорта, судебно-экспертному исследованию транспортных средств, судебно-экспертному исследованию обозначений средств индивидуализации, судебно-экспертному биологическому исследованию объектов растительного происхождения, судебно-экспертному электротехническому исследованию, судебно-экспертному фототехническому исследованию, судебно-экспертному психологическому исследованию, судебно-экспертному религиоведческому исследованию, судебно-экспертному психолого-криминалистическому исследованию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31 в соответствии с приказом Министра юстиции РК от 30.12.2025 </w:t>
      </w:r>
      <w:r>
        <w:rPr>
          <w:rFonts w:ascii="Times New Roman"/>
          <w:b w:val="false"/>
          <w:i w:val="false"/>
          <w:color w:val="ff0000"/>
          <w:sz w:val="28"/>
        </w:rPr>
        <w:t>№ 817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0737" w:id="35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514"/>
    <w:bookmarkStart w:name="z10738" w:id="3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профессиональный стандарт "Судебная экспертиза"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предназначен для определения требований к уровню квалификации, компетентности, к содержанию, качеству и условиям труда судебного эксперта в области судебно-экспертной деятельности.</w:t>
      </w:r>
    </w:p>
    <w:bookmarkEnd w:id="3515"/>
    <w:bookmarkStart w:name="z10739" w:id="3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3516"/>
    <w:bookmarkStart w:name="z10740" w:id="3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3517"/>
    <w:bookmarkStart w:name="z10741" w:id="3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 – способность применять знания и умения, позволяющая выполнять профессиональную задачу целиком;</w:t>
      </w:r>
    </w:p>
    <w:bookmarkEnd w:id="3518"/>
    <w:bookmarkStart w:name="z10742" w:id="3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запись – документ, содержащий сведения о достигнутых результатах или свидетельство осуществленной деятельности для оформления прослеживаемости и представления свидетельств проведения верификации, предупреждающих и корректирующих действий;</w:t>
      </w:r>
    </w:p>
    <w:bookmarkEnd w:id="3519"/>
    <w:bookmarkStart w:name="z10743" w:id="3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объект судебно-экспертного фототехнического исследования – фотоснимки, фотокамеры, фотоувеличители, кадрирующие рамки, фотобумага, фотопленка и другие средства, материалы, необходимые для изготовления фотоснимков, в том числе кинопленки, кинокамеры и средства, необходимые для съемки;</w:t>
      </w:r>
    </w:p>
    <w:bookmarkEnd w:id="3520"/>
    <w:bookmarkStart w:name="z10744" w:id="3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предмет судебно-экспертного фототехнического исследования – установление фактических данных об обстоятельствах изготовления фотоизображений и носителей этих изображений (негативов и позитивов, компьютерных носителей), а также применяемых для их изготовления технических средств с использованием специальных научных знаний в области фотографической технологии и методов исследования этих объектов;</w:t>
      </w:r>
    </w:p>
    <w:bookmarkEnd w:id="3521"/>
    <w:bookmarkStart w:name="z10745" w:id="3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объект судебно-экспертного исследования обстоятельств дорожно-транспортных происшествий – транспортные средства (автомобили, мотоциклы, мотороллеры, мопеды, мотоколяски, тракторы, прицепы и полуприцепы, велосипеды, городской электротранспорт), участвовавшие в дорожно-транспортном происшествии; место дорожно-транспортного происшествия – участок дороги, где произошло дорожно-транспортное происшествие; материалы дела (протокол осмотра места ДТП; дополнение к протоколу со схемой происшествия, схема ДТП; протокол осмотра и проверки технического состояния транспортного средства; протокол следственного эксперимента; фото и видеоматериалы; протоколы допросов свидетелей, водителей и потерпевших), представляемые в распоряжение эксперта;</w:t>
      </w:r>
    </w:p>
    <w:bookmarkEnd w:id="3522"/>
    <w:bookmarkStart w:name="z10746" w:id="3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предмет судебно-экспертного исследования обстоятельств дорожно-транспортных происшествий – комплекс (совокупность) фактических данных об обстоятельствах дорожно-транспортных происшествий, связанных с механизмом ДТП, техническим состоянием транспортных средств, дорожной обстановкой, действиями участников ДТП, а также причин и условий, способствовавших возникновению ДТП, устанавливаемых экспертами на основе их специальных научных знаний путем исследования объектов (исходных данных, транспортных средств, материалов дела), представленных эксперту органом, назначившим экспертизу;</w:t>
      </w:r>
    </w:p>
    <w:bookmarkEnd w:id="3523"/>
    <w:bookmarkStart w:name="z10747" w:id="3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объект судебно-экспертного транспортно-трасологического исследования – различные предметы вещной обстановки дорожно-транспортного происшествия (транспортные средства и их детали, следы контактного взаимодействия транспортных средств с другими транспортными средствами или иными объектами, следы колес (гусениц) транспортных средств, предметы одежды пострадавших, и пр.), материалы дела;</w:t>
      </w:r>
    </w:p>
    <w:bookmarkEnd w:id="3524"/>
    <w:bookmarkStart w:name="z10748" w:id="3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предмет судебно-экспертного транспортно-трасологического исследования – обстоятельства (фактические данные), устанавливаемые экспертом на основе исследования следов, возникающих на местах ДТП в результате воздействия ТС, иных материальных объектов, людей, животных;</w:t>
      </w:r>
    </w:p>
    <w:bookmarkEnd w:id="3525"/>
    <w:bookmarkStart w:name="z10749" w:id="3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предмет судебно-экспертного исследования транспортных средств – обстоятельства, связанные с установлением: технического состояния транспортного средства, причин и времени образования технической неисправности (до, в момент или после ДТП), возможности обнаружения неисправности до момента наступления ДТП, а также влияния ее наличие на развитие ДТП;</w:t>
      </w:r>
    </w:p>
    <w:bookmarkEnd w:id="3526"/>
    <w:bookmarkStart w:name="z10750" w:id="3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объект судебно-экспертного исследования транспортных средств – место дорожно-транспортного происшествия, транспортные средства, детали транспортных средств, влияющих на безопасность движения, материалы дорожно-транспортного происшествия, протоколы осмотра места дорожно-транспортного происшествия и транспортных средств, пояснения и объяснительные участников дорожно-транспортного происшествия, показания свидетелей, видео- и фотосъемка места происшествия и транспортных средств, заключения экспертов и специалистов, а также другие материалы, относящиеся к предмету исследования;</w:t>
      </w:r>
    </w:p>
    <w:bookmarkEnd w:id="3527"/>
    <w:bookmarkStart w:name="z10751" w:id="3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предмет судебно-экспертного исследования технического состояния дороги и дорожных условий на месте дорожно-транспортного происшествия – установление показателей транспортно-эксплуатационного состояния дороги, выявление и оценка дорожных знаков, разметки и иных средств организации движения, определение дефектов дорожного покрытия и их влияния на возникновение происшествия, а также исследование влияния погодных и сезонных факторов на состояние дороги и установление технической причинно-следственной связи между выявленными недостатками и дорожно-транспортным происшествием, включая фиксацию характеристик транспортного потока;</w:t>
      </w:r>
    </w:p>
    <w:bookmarkEnd w:id="3528"/>
    <w:bookmarkStart w:name="z10752" w:id="3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объект судебно-экспертного исследования технического состояния дороги и дорожных условий на месте дорожно-транспортного происшествия – участок дороги на месте происшествия, непосредственно примыкающие к нему участки движения транспортных средств, элементы транспортных средств, взаимодействующие с дорогой;</w:t>
      </w:r>
    </w:p>
    <w:bookmarkEnd w:id="3529"/>
    <w:bookmarkStart w:name="z10753" w:id="3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предмет судебно-экспертного электротехнического исследования – факты, обстоятельства дела, связанные с установлением причин возникновения аварийных режимов, работы аппаратов защиты сетей в работе электросетей и электрооборудования;</w:t>
      </w:r>
    </w:p>
    <w:bookmarkEnd w:id="3530"/>
    <w:bookmarkStart w:name="z10754" w:id="3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объект судебно-экспертного электротехнического исследования –вещественные доказательства - электроприборы и электрооборудование бытового и производственного назначения, электроосветительные устройства, светотехнические изделия, электропровода, кабельные изделия, электрораспределительные системы, объекты энергообеспечения - гидро-распределительная электростанция, гидроэлектростанция, теплоэлектростанция, трансформаторные подстанции;</w:t>
      </w:r>
    </w:p>
    <w:bookmarkEnd w:id="3531"/>
    <w:bookmarkStart w:name="z10755" w:id="3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предмет судебно-экспертного биологического исследования объектов растительного происхождения – определение природы объекта, его таксономической (групповой) принадлежности, а также фактических обстоятельств диагностического, классификационного и идентификационного характера, устанавливаемые на основе специальных научных знаний в области ботаники, биологии и различных отраслей естественно-технических наук;</w:t>
      </w:r>
    </w:p>
    <w:bookmarkEnd w:id="3532"/>
    <w:bookmarkStart w:name="z10756" w:id="3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объект судебно-экспертного биологического исследования объектов растительного происхождения – целые растения и их части (стебли, листья, корни, плоды, семена, пыльца, древесина и др.), растительные сообщества естественного и искусственного происхождения, участки местности с растительным покровом, контрольные образцы, продукты жизнедеятельности и переработки растений (смола, сок, крахмал, табак, комбикорма, мука, бумага, сено и др.), изделия из растительного сырья, пораженные грибами конструкции, а также материалы дела и справочные источники (гербарии, коллекции семян, атласы, ГОСТы), необходимые для установления обстоятельств, имеющих значение для экспертизы;</w:t>
      </w:r>
    </w:p>
    <w:bookmarkEnd w:id="3533"/>
    <w:bookmarkStart w:name="z10757" w:id="3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предмет судебно-экспертного биологического исследования объектов животного происхождения – фактические данные, обстоятельства дел, устанавливаемые на основе специальных научных знаний в области зоологии, биологии, различных отраслей естественно-технических наук в целях исследования свойств и особенностей объектов животного происхождения, связанных с расследуемым происшествием;</w:t>
      </w:r>
    </w:p>
    <w:bookmarkEnd w:id="3534"/>
    <w:bookmarkStart w:name="z10758" w:id="3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объект судебно-экспертного биологического исследования объектов животного происхождения – живые организмы различного уровня организации - одноклеточные организмы, биологические сообщества, животные или их отдельные части, продукты жизнедеятельности животных, продукты переработки животного сырья, среда обитания животного;</w:t>
      </w:r>
    </w:p>
    <w:bookmarkEnd w:id="3535"/>
    <w:bookmarkStart w:name="z10759" w:id="3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предмет судебно-экспертного психолого-криминалистического исследования – установление фактических данных о психоэмоциональном, интеллектуально-волевом состоянии человека и изменениях этого состояния в процессе следственных или иных действий, а также в выявлении признаков, содержащихся в исследуемых объектах (видеозаписях, печатных, графических, аудиовизуальных материалах и др.), которые способны оказывать психологическое воздействие на человека, изменяя его состояние;</w:t>
      </w:r>
    </w:p>
    <w:bookmarkEnd w:id="3536"/>
    <w:bookmarkStart w:name="z10760" w:id="3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объект судебно-экспертного психолого-криминалистического исследования – материалы, в которых зафиксировано физиологическое и психологическое (эмоциональное, интеллектуальное, волевое) состояние человека в момент проведения следственных или негласных действий, а также объекты, способные оказывать влияние на его психику и изменять состояние, включая материалы порнографического, эротического содержания либо пропагандирующие культ жестокости и насилия;</w:t>
      </w:r>
    </w:p>
    <w:bookmarkEnd w:id="3537"/>
    <w:bookmarkStart w:name="z10761" w:id="3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предмет судебно-экспертного религиоведческого исследования – признаки религиозного экстремизма и терроризма являются характеристики менталитета, присущие субъектам деятельности; деятельность (ее вид, тип, характер, направленность, масштабность, социальное предназначение); действия (гражданское и политическое поведение конкретных субъектов, участвующих в событиях, отраженных в объекте изучения);</w:t>
      </w:r>
    </w:p>
    <w:bookmarkEnd w:id="3538"/>
    <w:bookmarkStart w:name="z10762" w:id="3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объект судебно-экспертного религиоведческого исследования – различные материальные и нематериальные носители информации — тексты (печатные и рукописные), аудио- и видеозаписи, изображения, символика, материалы интернет-сети и иные электронные записи, которые отражают субъективное отношение человека к фактам действительности, а также сама социальная реальность и обстоятельства, в которых разворачиваются события и действия, подлежащие исследованию на соответствие правовым нормам и социальному контексту;</w:t>
      </w:r>
    </w:p>
    <w:bookmarkEnd w:id="3539"/>
    <w:bookmarkStart w:name="z10763" w:id="3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предмет судебно-экспертного исследования железнодорожного транспорта – установление обстоятельств и причин нарушений безопасности движения поездов, выявление технических неисправностей и дефектов пути, подвижного состава, устройств сигнализации, централизации и блокировки, а также проверка правильности организации и ведения движения и маневровых работ. Экспертиза направлена на выяснение состояния технических средств, порядка их эксплуатации и обслуживания, а также влияния выявленных дефектов, организационных ошибок или совокупности факторов на возникновение аварий и крушений;</w:t>
      </w:r>
    </w:p>
    <w:bookmarkEnd w:id="3540"/>
    <w:bookmarkStart w:name="z10764" w:id="3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объект судебно-экспертного исследования железнодорожного транспорта – подвижной состав железной дороги (вагоны, локомотивы, их отдельные узлы и платформы), устройства, обеспечивающие движение поездов (сигнализация, блокировка, централизация, стрелочные переводы и др.), территории, прилегающие к месту происшествия, а также объекты, не связанные непосредственно с местом крушения (светофоры, системы управления движением, энергоснабжение). Кроме того, к объектам относятся аудиозаписи переговоров диспетчера, скоростемерные ленты и иные технические документы (натурный лист поезда, журналы технического состояния), схемы и фотоматериалы разрушений, акты, письменные объяснения участников и свидетелей происшествия, результаты проверок пути, сведения о восстановительных работах и информация о погодных условиях в момент аварии;</w:t>
      </w:r>
    </w:p>
    <w:bookmarkEnd w:id="3541"/>
    <w:bookmarkStart w:name="z10765" w:id="3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предмет судебно-экспертного психологического исследования – психические особенности лица, имеющие существенное значение для установления истины по делу, выявление которых требует специальных научных познаний;</w:t>
      </w:r>
    </w:p>
    <w:bookmarkEnd w:id="3542"/>
    <w:bookmarkStart w:name="z10766" w:id="3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объект судебно-экспертного психологического исследования – подэкспертное лицо, уголовное дело, гражданское дело;</w:t>
      </w:r>
    </w:p>
    <w:bookmarkEnd w:id="3543"/>
    <w:bookmarkStart w:name="z10767" w:id="3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предмет судебно-экспертного исследования обозначений средств индивидуализации – фактические данные, устанавливаемые на основе специальных научных знаний при решении задач, связанных с определением наличия (отсутствия) тождества и (или) сходства до степени смешения визуальных обозначений, являющихся средствами индивидуализации, а также заявленных на регистрацию либо используемых;</w:t>
      </w:r>
    </w:p>
    <w:bookmarkEnd w:id="3544"/>
    <w:bookmarkStart w:name="z10768" w:id="3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объект судебно-экспертного исследования средств индивидуализации – визуальные обозначения в виде товарных знаков, географических указаний и наименований мест происхождения товаров (как зарегистрированные, так и заявленные на регистрацию или используемые без нее), представленные на материальных носителях; охранные документы на зарегистрированные товарные знаки (свидетельства Республики Казахстан, международные сертификаты и выписки из MadridMonitor), материалы дела, содержащие сведения о характеристиках указанных обозначений, а также иные материалы, относящиеся к предмету экспертизы.</w:t>
      </w:r>
    </w:p>
    <w:bookmarkEnd w:id="3545"/>
    <w:bookmarkStart w:name="z10769" w:id="3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профессиональном стандарте применяются следующие сокращения:</w:t>
      </w:r>
    </w:p>
    <w:bookmarkEnd w:id="3546"/>
    <w:bookmarkStart w:name="z10770" w:id="3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ЕТКС – Единый тарифно-квалификационный справочник работ и профессий рабочих;</w:t>
      </w:r>
    </w:p>
    <w:bookmarkEnd w:id="3547"/>
    <w:bookmarkStart w:name="z10771" w:id="3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КС – Квалификационный справочник;</w:t>
      </w:r>
    </w:p>
    <w:bookmarkEnd w:id="3548"/>
    <w:bookmarkStart w:name="z10772" w:id="3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ГЭС – гидроэлектростанция;</w:t>
      </w:r>
    </w:p>
    <w:bookmarkEnd w:id="3549"/>
    <w:bookmarkStart w:name="z10773" w:id="3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ГРЭС – гидро-распределительная электростанция;</w:t>
      </w:r>
    </w:p>
    <w:bookmarkEnd w:id="3550"/>
    <w:bookmarkStart w:name="z10774" w:id="3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СЭОДТП и ТС – Судебная экспертиза обстоятельств дорожно-транспортных происшествий и транспортных средств;</w:t>
      </w:r>
    </w:p>
    <w:bookmarkEnd w:id="3551"/>
    <w:bookmarkStart w:name="z10775" w:id="3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ПДД – правила дорожного движения;</w:t>
      </w:r>
    </w:p>
    <w:bookmarkEnd w:id="3552"/>
    <w:bookmarkStart w:name="z10776" w:id="3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ТЭЦ – теплоэлектроцентраль;</w:t>
      </w:r>
    </w:p>
    <w:bookmarkEnd w:id="3553"/>
    <w:bookmarkStart w:name="z10777" w:id="3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ДТП – дорожно-транспортное происшествие;</w:t>
      </w:r>
    </w:p>
    <w:bookmarkEnd w:id="3554"/>
    <w:bookmarkStart w:name="z10778" w:id="3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ТР ТС – Технический регламент Таможенного союза;</w:t>
      </w:r>
    </w:p>
    <w:bookmarkEnd w:id="3555"/>
    <w:bookmarkStart w:name="z10779" w:id="3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ТС – транспортные средства;</w:t>
      </w:r>
    </w:p>
    <w:bookmarkEnd w:id="3556"/>
    <w:bookmarkStart w:name="z10780" w:id="3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СНиП – строительные нормы и правила;</w:t>
      </w:r>
    </w:p>
    <w:bookmarkEnd w:id="3557"/>
    <w:bookmarkStart w:name="z10781" w:id="3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РК – Республика Казахстан;</w:t>
      </w:r>
    </w:p>
    <w:bookmarkEnd w:id="3558"/>
    <w:bookmarkStart w:name="z10782" w:id="3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ГОСТ – Государственный стандарт;</w:t>
      </w:r>
    </w:p>
    <w:bookmarkEnd w:id="3559"/>
    <w:bookmarkStart w:name="z10783" w:id="3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СанПиН – санитарные правила и нормы;</w:t>
      </w:r>
    </w:p>
    <w:bookmarkEnd w:id="3560"/>
    <w:bookmarkStart w:name="z10784" w:id="3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ОРК – отраслевая рамка квалификации;</w:t>
      </w:r>
    </w:p>
    <w:bookmarkEnd w:id="3561"/>
    <w:bookmarkStart w:name="z10785" w:id="3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ОКЭД – общий государственный классификатор видов экономической деятельности.</w:t>
      </w:r>
    </w:p>
    <w:bookmarkEnd w:id="3562"/>
    <w:bookmarkStart w:name="z10786" w:id="35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3563"/>
    <w:bookmarkStart w:name="z10787" w:id="3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стандарта: "Судебная экспертиза"</w:t>
      </w:r>
    </w:p>
    <w:bookmarkEnd w:id="3564"/>
    <w:bookmarkStart w:name="z10788" w:id="3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M090</w:t>
      </w:r>
    </w:p>
    <w:bookmarkEnd w:id="3565"/>
    <w:bookmarkStart w:name="z10789" w:id="3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3566"/>
    <w:bookmarkStart w:name="z10790" w:id="3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 Профессиональная, научная и техническая деятельность</w:t>
      </w:r>
    </w:p>
    <w:bookmarkEnd w:id="3567"/>
    <w:bookmarkStart w:name="z10791" w:id="3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 Деятельность в области архитектуры, инженерных изысканий, технических испытаний и анализа</w:t>
      </w:r>
    </w:p>
    <w:bookmarkEnd w:id="3568"/>
    <w:bookmarkStart w:name="z10792" w:id="3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2 Технические испытания и анализы</w:t>
      </w:r>
    </w:p>
    <w:bookmarkEnd w:id="3569"/>
    <w:bookmarkStart w:name="z10793" w:id="3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20 Технические испытания и анализы</w:t>
      </w:r>
    </w:p>
    <w:bookmarkEnd w:id="3570"/>
    <w:bookmarkStart w:name="z10794" w:id="3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20.5 Деятельность по производству судебных экспертиз и исследований, кроме медицинских</w:t>
      </w:r>
    </w:p>
    <w:bookmarkEnd w:id="3571"/>
    <w:bookmarkStart w:name="z10795" w:id="3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данный стандарт устанавливает требования к уровню квалификации и компетентности, к содержанию, качеству и условиям труда судебных экспертов, органа судебной экспертизы имеющих квалификационное свидетельство на право производства судебных экспертиз (исследований), в том числе к физическим лицам, занимающимся судебно-экспертной деятельностью на основании лицензии.</w:t>
      </w:r>
    </w:p>
    <w:bookmarkEnd w:id="3572"/>
    <w:bookmarkStart w:name="z10796" w:id="3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3573"/>
    <w:bookmarkStart w:name="z10797" w:id="3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"Судебный эксперт (по судебно-экспертному биологическому исследованию объектов животного происхождения)" - 6 уровень ОРК;</w:t>
      </w:r>
    </w:p>
    <w:bookmarkEnd w:id="3574"/>
    <w:bookmarkStart w:name="z10798" w:id="3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Судебный эксперт (по судебно-экспертному исследованию технического состояния дороги, дорожных условий на месте ДТП)" - 6 уровень ОРК;</w:t>
      </w:r>
    </w:p>
    <w:bookmarkEnd w:id="3575"/>
    <w:bookmarkStart w:name="z10799" w:id="3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"Судебный эксперт (по судебно-экспертному транспортно-трасологическому исследованию)" - 6 уровень ОРК;</w:t>
      </w:r>
    </w:p>
    <w:bookmarkEnd w:id="3576"/>
    <w:bookmarkStart w:name="z10800" w:id="3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"Судебный эксперт (по судебно-экспертному исследованию обстоятельств дорожно-транспортных происшествий)" - 6 уровень ОРК;</w:t>
      </w:r>
    </w:p>
    <w:bookmarkEnd w:id="3577"/>
    <w:bookmarkStart w:name="z10801" w:id="3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"Судебный эксперт (по судебно-экспертное исследованию железнодорожного транспорта)" - 6 уровень ОРК;</w:t>
      </w:r>
    </w:p>
    <w:bookmarkEnd w:id="3578"/>
    <w:bookmarkStart w:name="z10802" w:id="3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"Судебный эксперт (судебно-экспертному исследованию транспортных средств)" - 6 уровень ОРК;</w:t>
      </w:r>
    </w:p>
    <w:bookmarkEnd w:id="3579"/>
    <w:bookmarkStart w:name="z10803" w:id="3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"Судебный эксперт (судебно-экспертному исследованию обозначений средств индивидуализации)" - 6 уровень ОРК;</w:t>
      </w:r>
    </w:p>
    <w:bookmarkEnd w:id="3580"/>
    <w:bookmarkStart w:name="z10804" w:id="3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"Судебный эксперт (по судебно-экспертному биологическому исследованию объектов растительного происхождения)" - 6 уровень ОРК;</w:t>
      </w:r>
    </w:p>
    <w:bookmarkEnd w:id="3581"/>
    <w:bookmarkStart w:name="z10805" w:id="3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"Судебный эксперт (по судебно-экспертному электротехническому исследованию)" - 6 уровень ОРК;</w:t>
      </w:r>
    </w:p>
    <w:bookmarkEnd w:id="3582"/>
    <w:bookmarkStart w:name="z10806" w:id="3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"Судебный эксперт (по судебно-экспертному фототехническому исследованию)" - 6 уровень ОРК;</w:t>
      </w:r>
    </w:p>
    <w:bookmarkEnd w:id="3583"/>
    <w:bookmarkStart w:name="z10807" w:id="3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"Судебный эксперт (по судебно-экспертному психологическому исследованию)" - 6 уровень ОРК;</w:t>
      </w:r>
    </w:p>
    <w:bookmarkEnd w:id="3584"/>
    <w:bookmarkStart w:name="z10808" w:id="3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"Судебный эксперт (по судебно-экспертному религиоведческому исследованию)" - 6 уровень ОРК;</w:t>
      </w:r>
    </w:p>
    <w:bookmarkEnd w:id="3585"/>
    <w:bookmarkStart w:name="z10809" w:id="3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"Судебный эксперт (по судебно-экспертному психолого-криминалистическому исследованию)" - 6 уровень ОРК.</w:t>
      </w:r>
    </w:p>
    <w:bookmarkEnd w:id="3586"/>
    <w:bookmarkStart w:name="z10810" w:id="35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35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11" w:id="3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"Судебный эксперт (по судебно-экспертному биологическому исследованию объектов животного происхождения)":</w:t>
            </w:r>
          </w:p>
          <w:bookmarkEnd w:id="3588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13" w:id="3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5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16" w:id="3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5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19" w:id="3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59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22" w:id="3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59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25" w:id="3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59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28" w:id="3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др. типовых квалификационных характеристик:</w:t>
            </w:r>
          </w:p>
          <w:bookmarkEnd w:id="359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31" w:id="3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59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32" w:id="3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34" w:id="3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6B05101 — Биология;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6B05107 — Зоология;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6B05103 — Генетика;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6B05104 — Биоинженерия и биотехнология;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6B05105 — Биохимия;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6B05106 — Молекулярная биология;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6B09101 — Ветеринария;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6B09102 — Ветеринарно-санитарная экспертиза;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6B05109 — Микробиология;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6B08004 — Зоотехния.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45" w:id="3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48" w:id="3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59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51" w:id="3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60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54" w:id="3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60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57" w:id="3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60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биологической экспертизы объектов животного происхождения,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60" w:id="3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603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62" w:id="3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60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64" w:id="3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судебно-экспертного исследования объектов животного происхождения</w:t>
            </w:r>
          </w:p>
          <w:bookmarkEnd w:id="3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71" w:id="3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судебно-экспертного исследования объектов животного происхождения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75" w:id="3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судебно-экспертного исследования при исследовании экскрементов, выделений органов внутренней секреции или сами органы, камней внутренних органов и самих органов, половых желез и их секретов, желчных пузырей животных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77" w:id="3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Выбирать методики и/или методы судебно-экспертного исследования в соответствии с методиками, внесенными в Государственный реестр, а также любой научно доказанной литературой.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предмет, объект и задачи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объекты судебной экспертизы с учетом их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исследование экскрементов, выделений органов внутренней секреции или сами органы, камней внутренних органов и органов, половых желез и их секретов, желчных пузырей животных.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86" w:id="3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исследования, а так же другие научно-доказанные подходы.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Умение анализировать, оценивать и обрабатывать результаты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внутреннего трудового распорядка,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98" w:id="3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судебно-экспертного исследования при исследовании живых особей и целые трупы (трупики), а также их части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00" w:id="3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Выбирать методики и/или методы судебно-экспертного исследования в соответствии с методиками, внесенными в Государственный реестр, а так же любой научно доказанной литературой.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предмет, объект и задачи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видовую принадлежность;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Описывать объекты судебной экспертизы с учетом их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09" w:id="3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исследования, а так же другие научно-доказанные подходы.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Умение анализировать, оценивать и обрабатывать результаты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внутреннего трудового распорядка,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21" w:id="3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судебно-экспертного исследования при исследовании волос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23" w:id="3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Выбирать методики и/или методы судебно-экспертного исследования в соответствии с методиками, внесенными в Государственный реестр, а так же любой научно доказанной литературой.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пробоподготовку волос согласно методике и/или методу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Описывать морфологические свойства волоса (форма, цвет, оттенок, длина, периферические и корневые концы).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микроскопическое исследование волоса (корковое вещество, сердцевина, щелочной гидролиз и тд.).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сравнительное исследование волос (принадлежность, особенности, повреждения).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Устанавливать групповую (видовую) принадлежность волос.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34" w:id="3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исследования, а так же другие научно-доказанные подходы.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Умение анализировать, оценивать и обрабатывать результаты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внутреннего трудового распорядка,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46" w:id="3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3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судебно-экспертного исследования при исследовании тканей животных, птиц и рыб (кожа (шкура)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48" w:id="3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Выбирать методики и/или методы судебно-экспертного исследования в соответствии с методиками, внесенными в Государственный реестр, а так же любой научно доказанной литературой.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пробоподготовку тканей согласно методике и/или методу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морфологические свойства тканей животных, птиц и рыб (кожа (шкура).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микроскопическое исследование.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сравнительное исследование (принадлежность, особенности, повреждения).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Устанавливать групповую (видовую) принадлежность;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59" w:id="3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исследования, а так же другие научно-доказанные подходы.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Умение анализировать, оценивать и обрабатывать результаты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внутреннего трудового распорядка,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71" w:id="3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3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судебно-экспертного исследования при исследовании дериватов животных (икра, кожа. молоки рыб (гонады), рогов и копыт, цист водных беспозвоночных, (яйца), жемчуг и др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73" w:id="3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Выбирать методики и/или методы судебно-экспертного исследования в соответствии с методиками, внесенными в Государственный реестр, а так же любой научно доказанной литературой.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пробоподготовку согласно методике и/или методу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морфологические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микроскопическое исследование (при необходимости).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сравнительное исследование (принадлежность, особенности, повреждения).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Устанавливать групповую (видовую) принадлежность.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84" w:id="3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исследования, а так же другие научно-доказанные подходы.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Умение анализировать, оценивать и обрабатывать результаты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внутреннего трудового распорядка,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95" w:id="3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99" w:id="3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01" w:id="3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Представлять органу, назначившему экспертизу, отчет о расходах, понесенных в связи с производством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качестве специалиста/эксперта в процессуальных действиях в пределах своей компетенции.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09" w:id="3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участия судебного эксперта в качестве специалиста в процессуальных действиях.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20" w:id="3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22" w:id="3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судебно-экспертного биологического исследования объектов животного происхождения с учетом современного уровня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сбор, анализ и систематизацию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30" w:id="3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40" w:id="3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</w:t>
            </w:r>
          </w:p>
          <w:bookmarkEnd w:id="3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44" w:id="3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46" w:id="3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судебно-экспертного биологического исследования объектов животного происхождения с учетом современного уровня технологий,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64" w:id="3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2.Современные достижения отечественной и зарубежной науки и технологии в области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77" w:id="3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79" w:id="3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проектов нормативных правовых актов в сфере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87" w:id="3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правовых актах".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разработки, принятия, внесения изменений, а также требований к оформлению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98" w:id="3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00" w:id="3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10" w:id="3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22" w:id="3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63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23" w:id="3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</w:t>
            </w:r>
          </w:p>
          <w:bookmarkEnd w:id="3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Эмпатия, эмоциональный интеллект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работа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и 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стрессом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Самоорганизация и эффективное управление временем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Стремление к качеству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35" w:id="3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64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38" w:id="3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64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46" w:id="3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Карточка профессии "Судебный эксперт (по судебно-экспертному исследованию технического состояния дороги, дорожных условий на месте ДТП)":</w:t>
            </w:r>
          </w:p>
          <w:bookmarkEnd w:id="3643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48" w:id="3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64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51" w:id="3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6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54" w:id="3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64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57" w:id="3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6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60" w:id="36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64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63" w:id="3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6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значится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66" w:id="3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65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67" w:id="3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69" w:id="3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6B07302 — Строительство автомобильных дорог и аэродромов; 6B07301 — Строительство (дорожное и транспортное строительство); 6B07179 —Инжиниринг и управление транспортных сооружений; 6B07108 — Транспортная инженерия; 6B07102 — Транспорт, транспортная техника и технологии; 6B07110 — Транспорт, транспортная техника и технологии (автомобильная специализация); 6B07106 — Инженерия и инженерное дело (в области транспорта и строительства)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71" w:id="3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74" w:id="3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65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77" w:id="3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6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80" w:id="3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6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83" w:id="3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65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состояния дорожного покрытия, дорожных условий и их соответствия нормативным требованиям на месте ДТП, установление причин их возникновения и возможной связи с обстоятельствами ДТП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86" w:id="3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658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88" w:id="3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65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судебно-экспертных исследований технического состояния дороги, дорожных условий на месте ДТП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94" w:id="3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Взаимодействие с органами, назначающими экспертизы</w:t>
            </w:r>
          </w:p>
          <w:bookmarkEnd w:id="3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Участие в научно-исследовательской, научно-методической и учебно-методической работе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Обобщение экспертной практики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98" w:id="3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судебно-экспертных исследований технического состояния дороги, дорожных условий на месте ДТП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02" w:id="3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Проводить судебно-экспертное исследование технического состояния дороги, дорожных условий на месте ДТП по поручению органов,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04" w:id="3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замеры ширины проезжей части, коэффициента сцепления, уклона.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видимость и дорожную обстановку.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нормативными актами.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Идентифицировать нарушения условий безопасности дорожного движения.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техническую документацию и результаты осмотра.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Сравнивать фактическое состояние дороги с техническими требованиями.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Готовить структурированное заключение эксперта.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15" w:id="3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ГОСТы и ТР ТС в сфере дорожного строительства и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проведения дорожно-технических исследований (в т.ч. Методика 8.4)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СНиПы, СанПиНы и ведомственные нормы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проектирования и эксплуатации дорог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Законодательство о дорожной безопасности, ПДД РК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26" w:id="3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</w:t>
            </w:r>
          </w:p>
          <w:bookmarkEnd w:id="3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30" w:id="3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32" w:id="3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судебной экспертизы/исследование с учетом современного уровня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сбор, анализ и систематизацию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40" w:id="3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регламентирующие судебно-экспертную деятельность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процессуального законодательства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судебной экспертологии и криминалистики.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Особенности подготовки и представления материалов для производства экспертиз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52" w:id="3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54" w:id="3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лиц, назначивших экспертизу.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обоснованные отклики на запросы.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осмотрах и следственных экспериментах.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61" w:id="3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регламентирующие судебно-экспертную деятельность.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Основы процессуального законодательства.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70" w:id="3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2:</w:t>
            </w:r>
          </w:p>
          <w:bookmarkEnd w:id="3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74" w:id="3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76" w:id="3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и апробировать новые методики.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Готовить публикации и методические пособия.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82" w:id="3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разработки в автотехнической экспертизе.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Стандарты подготовки кадров.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90" w:id="3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3:</w:t>
            </w:r>
          </w:p>
          <w:bookmarkEnd w:id="3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Обобщение экспертной практики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94" w:id="3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обобщении экспертной практики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96" w:id="3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1.Проводить квалификационную подготовку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Предоставлять экспертное мнение.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рецензирование методик.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03" w:id="3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регламентирующие судебно-экспертную деятельность.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экспертного исследования ДТП.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процессуального законодательства.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13" w:id="3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68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14" w:id="3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Точность в измерениях</w:t>
            </w:r>
          </w:p>
          <w:bookmarkEnd w:id="3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Знание нормативов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Независимость суждений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Документальная точность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 к деталям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Коммуникабельность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взаимодействия с правоохранительными органами и судами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30" w:id="3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6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33" w:id="3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68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41" w:id="3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Карточка профессии "Судебный эксперт (по судебно-экспертному</w:t>
            </w:r>
          </w:p>
          <w:bookmarkEnd w:id="3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исследованию обстоятельств дорожно-транспортных происшествий)":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44" w:id="3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68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47" w:id="3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68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50" w:id="3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6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53" w:id="3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6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56" w:id="3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6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59" w:id="3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6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62" w:id="3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69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63" w:id="3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65" w:id="3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6B07110 — Транспорт, транспортная техника и технологии; 6B07108 — Транспортная инженерия; 6B07179 — Инжиниринг и управление транспортных сооружений; 6B07161 — Транспортная инженерия и автотроника; 6B07176 — Автомобильная инженерия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67" w:id="3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70" w:id="3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6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73" w:id="3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69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76" w:id="3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69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79" w:id="3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6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механизма столкновения, направлений действия сил, траекторий движения ТС до и после столкновения, а также соответствие следов и повреждений между собой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82" w:id="3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699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84" w:id="3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70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86" w:id="3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судебно-экспертных транспортно-трасологических исследований</w:t>
            </w:r>
          </w:p>
          <w:bookmarkEnd w:id="3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91" w:id="3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  <w:bookmarkEnd w:id="3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Обобщение экспертной практики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94" w:id="3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судебно-экспертных транспортно-трасологических исследований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98" w:id="3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Проводить судебно-экспертные транспортно-трасологические исследования по поручению органов,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00" w:id="3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Идентифицировать и классифицировать следы контакта, вмятины и царапины.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взаимодействие транспортных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направления действия сил.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Устанавливать взаимное положение объектов в момент столкновения.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сопоставления между следами на транспортных средствах и на месте происшествия.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время и причины разгерметизации шин.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Подготавливать структурированное заключение эксперта.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11" w:id="3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транспортно-трасологических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механики и сопротивления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Типология повреждений и следов.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криминалистики и трасологии.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Техника фотодокументирования и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Принципы реконструкции ДТП и моделирования.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Законодательные и нормативные документы в области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24" w:id="3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28" w:id="3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30" w:id="3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лиц, назначивших экспертизу.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обоснованные отклики на запросы.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осмотрах и следственных экспериментах.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37" w:id="3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регламентирующие судебно-экспертную деятельность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Основы процессуального законодательства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46" w:id="3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48" w:id="3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судебной экспертизы/исследование с учетом современного уровня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сбор, анализ и систематизацию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56" w:id="3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регламентирующие судебно-экспертную деятельность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процессуального законодательства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судебной экспертологии и криминалистики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Особенности подготовки и представления материалов для производства экспертиз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67" w:id="3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</w:t>
            </w:r>
          </w:p>
          <w:bookmarkEnd w:id="3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71" w:id="3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73" w:id="3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и апробировать новые методики.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Готовить публикации и методические пособия.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79" w:id="3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разработки в автотехнической экспертизе.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Стандарты подготовки кадров.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87" w:id="3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2:</w:t>
            </w:r>
          </w:p>
          <w:bookmarkEnd w:id="3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Обобщение экспертной практики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91" w:id="3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обобщении экспертной практики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93" w:id="3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1.Проводить квалификационную подготовку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Предоставлять экспертное мнение.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рецензирование методик.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00" w:id="3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регламентирующие судебно-экспертную деятельность.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экспертного исследования ДТП.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процессуального законодательства.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10" w:id="3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72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11" w:id="3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Аналитическое и системное мышление</w:t>
            </w:r>
          </w:p>
          <w:bookmarkEnd w:id="3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 к деталям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Коммуникабельность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Готовность к 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взаимодействия с правоохранительными органами и судами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22" w:id="3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7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25" w:id="3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72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33" w:id="3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Карточка профессии "Судебный эксперт (по исследованию обстоятельств дорожно-транспортных происшествий)":</w:t>
            </w:r>
          </w:p>
          <w:bookmarkEnd w:id="3726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35" w:id="3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72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38" w:id="3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7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41" w:id="3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72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44" w:id="3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73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47" w:id="3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73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50" w:id="3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73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53" w:id="3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73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54" w:id="3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56" w:id="3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6B07110 — Транспорт, транспортная техника и технологии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6B07108 — Транспортная инженерия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6B07176 — Автомобильная инженерия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6B07161 — Транспортная инженерия и автотроника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6B11311 — Организация перевозок, движения и эксплуатация транспорта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62" w:id="3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65" w:id="3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73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68" w:id="3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73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71" w:id="3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73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74" w:id="3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74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объективного анализа механизмов ДТП, установление причинно-следственных связей, оценка технической возможности предотвращения происшествия и соответствия действий участников требованиям ПДД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77" w:id="3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741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79" w:id="3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74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81" w:id="3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судебно-экспертных исследований обстоятельств дорожно-транспортных происшествий</w:t>
            </w:r>
          </w:p>
          <w:bookmarkEnd w:id="3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86" w:id="3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  <w:bookmarkEnd w:id="3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Обобщение экспертной практики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89" w:id="3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судебно-экспертных исследований обстоятельств дорожно-транспортных происшествий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93" w:id="3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Проводить судебно-экспертные исследования обстоятельств дорожно-транспортных происшествий по поручению органов,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95" w:id="3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Вычислять скорости, тормозные пути и другие параметры.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Сопоставлять полученные расчеты с материалами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техническую возможность предотвращения ДТП.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Работать с цифровыми моделями и графоаналитическими методами.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Оформлять заключение эксперта, отражающее процесс и результаты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05" w:id="3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экспертного исследования ДТП.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механики, динамики движения ТС.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Законы и нормативные акты по судебной экспертизе.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Требования к оформлению заключения.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Технические характеристики транспортных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Правила оформления экспертных заключений.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17" w:id="3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21" w:id="3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23" w:id="3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лиц, назначивших экспертизу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обоснованные отклики на запросы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осмотрах, следственных экспериментах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30" w:id="3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регламентирующие судебно-экспертную деятельность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Основы процессуального законодательства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39" w:id="3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41" w:id="3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судебной экспертизы/исследование с учетом современного уровня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сбор, анализ и систематизацию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49" w:id="3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регламентирующие судебно-экспертную деятельность.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процессуального законодательства.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судебной экспертологии и криминалистики.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Особенности подготовки и представления материалов для производства экспертиз.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60" w:id="3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</w:t>
            </w:r>
          </w:p>
          <w:bookmarkEnd w:id="3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64" w:id="3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66" w:id="3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Разработка и апробация новых методик.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Подготовка публикаций и методических пособий.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72" w:id="3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разработки в автотехнической экспертизе.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Стандарты подготовки кадров.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80" w:id="3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2:</w:t>
            </w:r>
          </w:p>
          <w:bookmarkEnd w:id="3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Обобщение экспертной практики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84" w:id="3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обобщении экспертной практики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86" w:id="3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квалификационную подготовку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Предоставлять экспертное мнение.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рецензирование методик.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93" w:id="3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регламентирующие судебно-экспертную деятельность.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экспертного исследования ДТП.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процессуального законодательства.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03" w:id="3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76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04" w:id="3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Аналитическое и системное мышление</w:t>
            </w:r>
          </w:p>
          <w:bookmarkEnd w:id="3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 к деталям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Коммуникабельность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Готовность к 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взаимодействия с правоохранительными органами и судами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15" w:id="3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76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18" w:id="3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76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26" w:id="3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Карточка профессии "Судебный эксперт (по судебно-экспертному исследованию железнодорожного транспорта)":</w:t>
            </w:r>
          </w:p>
          <w:bookmarkEnd w:id="3768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28" w:id="3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76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31" w:id="3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77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34" w:id="3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7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37" w:id="3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7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40" w:id="3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7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43" w:id="3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7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46" w:id="3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77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47" w:id="3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49" w:id="3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6B11318 — Организация перевозок, движения и эксплуатация транспорта (железнодорожный транспорт);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6B11319 — Эксплуатация железнодорожного транспорта;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6B07116 — Транспорт, транспортная техника и технологии (железнодорожная техника);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6B07117 — Железнодорожная автоматика, телемеханика и связь;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6B07118 — Локомотивы и локомотивное хозяйство;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6B07119 — Вагоны и вагонное хозяйство;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6B07120 — Железнодорожный путь и путевое хозяйство;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6B07121 — Системы обеспечения движения поездов;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6B07122 — Железнодорожная электрификация и энергоснабжение;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6B07123 — Инженерия железнодорожного транспорта;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6B07124 — Организация и управление движением поездов;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6B07125 — Автоматизация и управление на железнодорожном транспорте.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62" w:id="3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65" w:id="3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77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68" w:id="3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78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71" w:id="3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78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74" w:id="3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7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судебных экспертиз в области железнодорожного транспорта,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77" w:id="3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783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79" w:id="3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78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81" w:id="3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судебно- экспертное исследование железнодорожного транспорта</w:t>
            </w:r>
          </w:p>
          <w:bookmarkEnd w:id="3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88" w:id="3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 экспертное исследование железнодорожного транспорта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92" w:id="3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экспертизы/исследований локомотивов и вагонов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94" w:id="3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2.Описывать объекты судебной экспертизы с учетом их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Выбирать методики и/или методы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01" w:id="3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13" w:id="3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экспертизы/исследований верхнего строения железнодорожных пути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15" w:id="3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исследование элементов верхнего строения железнодорожного пути.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повреждения, выявленные на рельсах, шпалах, накладках и подкладках.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3.Описывать повреждения железнодорожных стрелочных переводов.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Оформлять экспертное заключение, отражающее процесс и результаты проведенного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23" w:id="3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35" w:id="3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экспертизы/исследований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37" w:id="3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железнодорожного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2.Описывать объекты судебной экспертизы с учетом их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Определить виды железнодорожных происшествий.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46" w:id="3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ведения записей расчетов, анализа, оценки и обработки результатов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Порядок внутреннего трудового распорядка,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58" w:id="3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62" w:id="3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64" w:id="3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Представлять органу, назначившему экспертизу, отчет о расходах, понесенных в связи с производством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качестве специалиста/эксперта в процессуальных действиях в пределах своей компетенции.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72" w:id="3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участия судебного эксперта в качестве специалиста в процессуальных действиях.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83" w:id="3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85" w:id="3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сбор, анализ и систематизацию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92" w:id="3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02" w:id="3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</w:t>
            </w:r>
          </w:p>
          <w:bookmarkEnd w:id="3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06" w:id="3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08" w:id="3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современного уровня технологий, научных разработок в данной области.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26" w:id="3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39" w:id="3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41" w:id="3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проектов нормативных правовых актов в сфере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49" w:id="3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правовых актах".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разработки, принятия, внесения изменений, а также требований к оформлению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60" w:id="3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62" w:id="3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72" w:id="3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84" w:id="3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8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85" w:id="3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</w:t>
            </w:r>
          </w:p>
          <w:bookmarkEnd w:id="3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Эмпатия, эмоциональный интеллект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работа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и 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стрессом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Самоорганизация и эффективное управление временем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Стремление к качеству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97" w:id="3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8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00" w:id="3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81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08" w:id="38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Карточка профессии "Судебный эксперт (по судебно-экспертному исследованию транспортных средств)":</w:t>
            </w:r>
          </w:p>
          <w:bookmarkEnd w:id="3817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10" w:id="38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8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13" w:id="38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81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16" w:id="38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82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19" w:id="38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82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22" w:id="38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82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25" w:id="38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8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28" w:id="38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82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29" w:id="38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8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31" w:id="3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6B07110 — Транспорт, транспортная техника и технологии; 6B07108 — Транспортная инженерия; 6B07179 — Инжиниринг и управление транспортных сооружений; 6B07161 — Транспортная инженерия и автотроника; 6B07176 — Автомобильная инженерия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33" w:id="3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36" w:id="3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8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39" w:id="3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82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42" w:id="3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83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45" w:id="3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83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технического состояния транспортных средств, выявление технических неисправностей, установление причин их возникновения и возможной связи с обстоятельствами ДТП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48" w:id="3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832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50" w:id="3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83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52" w:id="3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судебно-экспертных исследований транспортных средств</w:t>
            </w:r>
          </w:p>
          <w:bookmarkEnd w:id="3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57" w:id="3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  <w:bookmarkEnd w:id="3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Обобщение экспертной практики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60" w:id="3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судебно-экспертных исследований транспортных средств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64" w:id="3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Проводить судебно-экспертные исследования транспортных средств по поручению органов, назначающих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66" w:id="3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техническую документацию, диагностические карты и результаты осмотра.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неисправности и устанавливать возможность их обнаружения до ДТП.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визуальный и инструментальный осмотр транспортных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Идентифицировать неисправности и анализировать их влияние на безопасность.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Сравнивать фактическое состояние транспортных средств с техническими требованиями.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Систематизировать техническую информацию и оформлять экспертные выводы.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Подготавливать структурированное заключение эксперта.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77" w:id="3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исследования технического состояния транспортных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Конструкция и принципы работы узлов и агрегатов ТС.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Правила технической эксплуатации и нормативы ПДД.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Способы фиксации и анализа технических параметров.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Законодательство в сфере дорожной безопасности и судебной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88" w:id="3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92" w:id="3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94" w:id="3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лиц, назначивших экспертизу.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обоснованные отклики на запросы.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осмотрах, следственных экспериментах.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01" w:id="3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регламентирующие судебно-экспертную деятельность.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Основы процессуального законодательства.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10" w:id="3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12" w:id="3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судебной экспертизы/исследования с учетом современного уровня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сбор, анализ и систематизацию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20" w:id="3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регламентирующие судебно-экспертную деятельность.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процессуального законодательства.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судебной экспертологии и криминалистики.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Особенности подготовки и представления материалов для производства экспертиз.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31" w:id="3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</w:t>
            </w:r>
          </w:p>
          <w:bookmarkEnd w:id="3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35" w:id="3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37" w:id="3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и апробировать новые методики.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Готовить публикации и методические пособия.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43" w:id="3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разработки в автотехнической экспертизе.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Стандарты подготовки кадров.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51" w:id="3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2:</w:t>
            </w:r>
          </w:p>
          <w:bookmarkEnd w:id="3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Обобщение экспертной практики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55" w:id="3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обобщении экспертной практики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57" w:id="3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1.Проводить квалификационую подготовку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Предоставлять экспертное мнение.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рецензирование методик.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64" w:id="3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регламентирующие судебно-экспертную деятельность.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экспертного исследования ДТП.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процессуального законодательства.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судебной экспертологии и криминалистики.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74" w:id="3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8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75" w:id="3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грамотность</w:t>
            </w:r>
          </w:p>
          <w:bookmarkEnd w:id="3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Независимость суждений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Документальная точность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и 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 к деталям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Коммуникабельность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Готовность к 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взаимодействия с правоохранительными органами и судами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Командная работа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90" w:id="3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85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93" w:id="3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85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01" w:id="3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Карточка профессии "Судебный эксперт (по исследованию обозначений средств индивидуализаций)":</w:t>
            </w:r>
          </w:p>
          <w:bookmarkEnd w:id="3859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03" w:id="3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8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06" w:id="3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8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09" w:id="3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86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12" w:id="3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8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15" w:id="3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86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18" w:id="3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86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21" w:id="3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86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22" w:id="3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24" w:id="3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6B04211 — Право интеллектуальной собственности;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6B04101 — Экономика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27" w:id="3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30" w:id="3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87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33" w:id="3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8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36" w:id="3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8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39" w:id="3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8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экспертизы обозначений средств индивидуализации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42" w:id="3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874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44" w:id="3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87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46" w:id="3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судебно-экспертных исследований обозначений средств индивидуализации</w:t>
            </w:r>
          </w:p>
          <w:bookmarkEnd w:id="3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53" w:id="3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судебно-экспертных исследований обозначений средств индивидуализации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57" w:id="3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судебно-экспертных исследований обозначений средств индивидуализации: визуальные обозначения, являющиеся товарными знаками, географическими указаниями, наименованиями мест происхождения товаров, а также заявленные на регистрацию в качестве товарных знаков либо используемые без регистрации, представленные на материальных носителях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59" w:id="3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объекты судебной экспертизы с учетом их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исследование на предмет схожести до степени смешения индивидуализирующих обозначений.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исследование на определение доминирующих элементов индивидуализирующих обозначений.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69" w:id="3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ведения записей расчетов, анализа, оценки и обработки результатов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Порядок внутреннего трудового распорядка,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82" w:id="3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судебно-экспертных исследований обозначений средств индивидуализации: фирменных наименований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84" w:id="3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исследования. Определять объекты, в которых используется фирменное наименование как обозначение средства индивидуализации (вывеска, реклама, визитка и т.п.)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объекты судебной экспертизы с учетом их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исследование на предмет схожести до степени смешения индивидуализирующих обозначений.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исследование на определение доминирующих элементов индивидуализирующих обозначений.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94" w:id="3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05" w:id="3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09" w:id="3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11" w:id="3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Представлять органу, назначившему экспертизу, отчет о расходах, понесенных в связи с производством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качестве специалиста/эксперта в процессуальных действиях в пределах своей компетенции.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19" w:id="3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участия судебного эксперта в качестве специалиста в процессуальных действиях.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30" w:id="3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32" w:id="3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"Судебно- экспертного исследования обозначений средств индивидуализации" с учетом современного уровня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сбор, анализ и систематизацию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40" w:id="3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50" w:id="3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</w:t>
            </w:r>
          </w:p>
          <w:bookmarkEnd w:id="3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54" w:id="3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56" w:id="3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исследование современного уровня и перспектив развития судебно-экспертного исследования обозначений средств индивидуализации с опорой на передовые технологии и научные разработки.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результаты, полученные в ходе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74" w:id="3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2.Современные достижения отечественной и зарубежной науки и технологии в области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87" w:id="3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89" w:id="3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проектов нормативных правовых актов в сфере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97" w:id="3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правовых актах".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разработки, принятия, внесения изменений, а также требований к оформлению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08" w:id="3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10" w:id="3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20" w:id="3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32" w:id="3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90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33" w:id="3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</w:t>
            </w:r>
          </w:p>
          <w:bookmarkEnd w:id="3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Эмпатия, эмоциональный интеллект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работа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и 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стрессом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Самоорганизация и эффективное управление временем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Стремление к качеству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45" w:id="3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90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48" w:id="3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90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56" w:id="3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Карточка профессии "Судебный эксперт (по судебно-экспертному биологическому исследованию объектов растительного происхождения)":</w:t>
            </w:r>
          </w:p>
          <w:bookmarkEnd w:id="3905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58" w:id="3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90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61" w:id="3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90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64" w:id="3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90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67" w:id="3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90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70" w:id="3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91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73" w:id="3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91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76" w:id="3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91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77" w:id="3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79" w:id="3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6B05101 — Биология; 6B05102 — Ботаника и экология растений; 6B05103 — Генетика; 6B05104 — Биоинженерия и биотехнология; 6B05105 — Биохимия; 6B05106 — Молекулярная биология; 6B08001 — Агрономия; 6B08002 — Почвоведение и агрохимия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81" w:id="3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84" w:id="3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9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87" w:id="3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9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90" w:id="3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9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93" w:id="3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91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биологической экспертизы/исследования объектов растительного происхождения,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96" w:id="3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920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98" w:id="3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92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00" w:id="3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судебно-биологических экспертиз/исследований объектов растительного происхождения</w:t>
            </w:r>
          </w:p>
          <w:bookmarkEnd w:id="3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07" w:id="3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судебно-биологических экспертиз/исследований объектов растительного происхождения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11" w:id="3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судебно-биологической экспертизы/исследования объектов растительного происхождения с целью решения классификационных задач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13" w:id="3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объекты судебной экспертизы с учетом их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Правильно выбирать схему экспертного исследования древесины.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Выбирать методики и/или методы судебно-экспертного исследования поступивших объектов.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Умение обнаруживать и относить предоставленные для исследования объекты к определенным таксономическим группам (классам, семейству, роду, виду) согласно естественно-научной классификации.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Устанавливать фазу развития и возраст объектов растительного происхождения.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Выявление свойств и признаков группового характера, дающих основание для отнесения объектов к определенной ботанической группе.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25" w:id="3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 древесины.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ведения записей расчетов, анализа, оценки и обработки результатов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Порядок внутреннего трудового распорядка,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38" w:id="3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судебно-биологической экспертизы/исследования объектов растительного происхождения с целью решения идентификационных задач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40" w:id="3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объекты судебной экспертизы с учетом их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схему экспертного исследования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Выбирать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Устанавливать принадлежность сравниваемых объектов (частей) целому, единой массе.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Определение единого источника происхождения.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51" w:id="3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63" w:id="3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судебно-биологической экспертизы/исследования объектов растительного происхождения с целью решения диагностических задач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65" w:id="3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объекты судебной экспертизы с учетом их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схему экспертного исследования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Выбирать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Устанавливать различные стороны и формы существования объектов, связанных с расследуемым событием, которые имеют пространственно-временную направленность.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Решать вопросы о времени попадания биологических объектов на объект-носитель, сроке вырубки насаждений, покоса сена, определение года урожая, условий хранения и т.д.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76" w:id="3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87" w:id="3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91" w:id="3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93" w:id="3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Представлять органу, назначившему экспертизу, отчет о расходах, понесенных в связи с производством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качестве специалиста/эксперта в процессуальных действиях в пределах своей компетенции.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01" w:id="3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участия судебного эксперта в качестве специалиста в процессуальных действиях.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12" w:id="3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14" w:id="3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судебно-биологической экспертизы/исследование объектов растительного происхождения с учетом современного уровня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сбор, анализ и систематизацию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22" w:id="3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32" w:id="3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</w:t>
            </w:r>
          </w:p>
          <w:bookmarkEnd w:id="3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36" w:id="3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38" w:id="3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судебно-биологической экспертизы/исследование объектов растительного происхождения с учетом современного уровня технологий,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56" w:id="3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2.Современные достижения отечественной и зарубежной науки и технологии в области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5.Основные принципы разработки, апробирования и внедрения методик судебно-экспертных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69" w:id="3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71" w:id="3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проектов нормативных правовых актов в сфере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79" w:id="3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правовых актах".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разработки, принятия, внесения изменений, а также требований к оформлению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90" w:id="3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92" w:id="3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02" w:id="3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14" w:id="3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95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15" w:id="3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</w:t>
            </w:r>
          </w:p>
          <w:bookmarkEnd w:id="3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Эмпатия, эмоциональный интеллект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работа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и 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стрессом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Самоорганизация и эффективное управление временем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Стремление к качеству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27" w:id="3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95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30" w:id="3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95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38" w:id="3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Карточка профессии "Судебный эксперт (судебно-экспертному электротехническому исследованию)":</w:t>
            </w:r>
          </w:p>
          <w:bookmarkEnd w:id="395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40" w:id="3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9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43" w:id="3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9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46" w:id="3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95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49" w:id="3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9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52" w:id="3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9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55" w:id="3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9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58" w:id="3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96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59" w:id="3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61" w:id="3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6B07105 — Электроэнергетика; 6B07112 — Электромеханика; 6B07114 — Электроника, электротехника и приборостроение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63" w:id="3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66" w:id="3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96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69" w:id="3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96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72" w:id="3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96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75" w:id="3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96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судебно-электротехнической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78" w:id="3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969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80" w:id="3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97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82" w:id="3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судебно-электротехнической экспертизы</w:t>
            </w:r>
          </w:p>
          <w:bookmarkEnd w:id="3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89" w:id="3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судебно-электротехнической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93" w:id="3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судебно-электротехнической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95" w:id="3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объекты судебной экспертизы с учетом их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3.Выбирать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исследование объектов судебно-электротехнической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04" w:id="3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ведения записей расчетов, анализа, оценки и обработки результатов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Порядок внутреннего трудового распорядка,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17" w:id="3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судебно-электротехнической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19" w:id="3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исследования. Определять объекты, судебно-электротехнической экспертизы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объекты судебной экспертизы с учетом их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4.Пользоваться электроизмерительными приборами и инструментом.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расчеты параметров электрических сетей и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Иметь навыки применения криминалистической фотографии.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30" w:id="3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41" w:id="3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45" w:id="3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47" w:id="3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Представлять органу, назначившему экспертизу, отчет о расходах, понесенных в связи с производством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качестве специалиста/эксперта в процессуальных действиях в пределах своей компетенции.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55" w:id="3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участия судебного эксперта в качестве специалиста в процессуальных действиях.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66" w:id="3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68" w:id="3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"Судебно- экспертного электротехнического исследования" с учетом современного уровня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сбор, анализ и систематизацию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76" w:id="3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86" w:id="3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</w:t>
            </w:r>
          </w:p>
          <w:bookmarkEnd w:id="3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90" w:id="3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92" w:id="3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02" w:id="3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15" w:id="3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17" w:id="3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экспертизы/исследования по квалификации "Судебно- экспертное электротехническое исследование" с учетом современного уровня технологий,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результаты, полученные в ходе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Готовить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35" w:id="3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48" w:id="3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разработке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50" w:id="3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проектов нормативных правовых актов в сфере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58" w:id="3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правовых актах".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разработки, принятия, внесения изменений, а также требований к оформлению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68" w:id="3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99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69" w:id="3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</w:t>
            </w:r>
          </w:p>
          <w:bookmarkEnd w:id="3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Эмпатия, эмоциональный интеллект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работа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и 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стрессом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Самоорганизация и эффективное управление временем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Стремление к качеству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81" w:id="3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9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84" w:id="3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99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92" w:id="4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Карточка профессии "Судебный эксперт (по судебно-экспертному фототехническому исследованию)":</w:t>
            </w:r>
          </w:p>
          <w:bookmarkEnd w:id="4000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94" w:id="4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00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97" w:id="4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00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00" w:id="4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00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03" w:id="4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00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06" w:id="4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00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09" w:id="4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00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12" w:id="4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00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13" w:id="4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15" w:id="4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B053 — Физика; B057 — Информационные технологии; B058 — Информационная безопасность; B064 — Радиотехника, электроника и телекоммуникации;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B071 — Электротехника и энергетика (электроника и приборостроение)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18" w:id="4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21" w:id="4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01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24" w:id="4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01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27" w:id="4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0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30" w:id="4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01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фототехнической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33" w:id="4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015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35" w:id="4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01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37" w:id="4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фототехнических экспертиз/исследований</w:t>
            </w:r>
          </w:p>
          <w:bookmarkEnd w:id="4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44" w:id="4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фототехнических экспертиз/исследований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48" w:id="4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фототехнической экспертизы/исследования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50" w:id="4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объекты судебной экспертизы с учетом их специфики. 3. Выбирать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Устанавливать фактические данные об обстоятельствах изготовления фото и видеоматериалов.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Устанавливать условия съемки и обработки фото и видеоматериалов.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групповую и видовую принадлежность отраженных на фото и видеоматериалах объектов.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Решать задачи диагностического, классификационного, идентификационного и ситуационного характера в зависимости от поставленных вопросов.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61" w:id="4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Научно-правовые акты, регламентирующие судебно-экспертную деятельность.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внутреннего трудового распорядка, по безопасности и охране труда,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73" w:id="4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судебно-экспертного фототехнического исследования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75" w:id="4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объекты судебной экспертизы с учетом их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Отождествлять кино-фотоаппаратуру, лабораторное оборудование, специализированные программы, участки местности, помещения, предметы по фотоизображениям.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Устанавливать условия съемки и обработки фотоматериалов; размеров объектов, расстояний между ними; выявление фотографического и цифрового монтажа и ретуши; идентификация негативов и позитивов по отпечаткам.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Устанавливать размеры предметов, изображенных на снимке и расстояний между ними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Устанавливать обстоятельства, относящиеся к условиям съемки (освещение – естественное, искусственное; тип объектива – нормальный, широкоугольный, телеобъектив; репродукция или съемка с натуры)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Устанавливать способы изготовления снимка (соблюдение правил фотографической технологии, использование фотомонтажа, применение ретуши)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Устанавливать признаки обработки (как цифровой, так и аналоговой) фотоматериалов;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Исследовать определения содержаний запечатленных на носителях информации действий и ассоциативному восприятию их смыслового содержания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Исследовать видеоматериалы, произведенные в процессе проведения оперативно-розыскных мероприятий, с целью определения содержания производимых действий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Исследовать по определению условий изготовления видеоматериалов. исследования по определению обстоятельств производства видеозаписи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Исследовать по определению времени движения объектов фиксации и скорости их передвижения (может проводиться как единолично, так и в комплексе с другими видами исследований в зависимости от полноты представленных на исследование материалов)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93" w:id="4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05" w:id="4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07" w:id="4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Представлять органу, назначившему экспертизу, отчет о расходах, понесенных в связи с производством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качестве специалиста/эксперта в процессуальных действиях в пределах своей компетенции.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15" w:id="4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участия судебного эксперта в качестве специалиста в процессуальных действиях.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26" w:id="4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4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28" w:id="4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сбор, анализ и систематизацию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35" w:id="4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подготовки и представления материалов по уголовным и гражданским делам, а также по делам об административных правонарушениях.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45" w:id="4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49" w:id="4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51" w:id="4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фототехнической экспертизы/исследование с учетом современного уровня технологий,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текущий и итоговый контроль, оценку и коррекцию планов 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Анализировать результаты испытаний, проводимых в ходе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Оформлять результаты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подготовке статей, монографий, методических рекомендаций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Проводить рецензирование публикаций и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67" w:id="4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2.Современные достижения отечественной и зарубежной науки и технологии в области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4.Типовые требования к содержанию и оформлению результатов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80" w:id="4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82" w:id="4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проектов нормативных правовых актов в сфере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90" w:id="4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правовых актах".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разработки, принятия, внесения изменений, а также требований к оформлению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00" w:id="4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</w:t>
            </w:r>
          </w:p>
          <w:bookmarkEnd w:id="4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04" w:id="4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06" w:id="4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16" w:id="4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28" w:id="4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0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29" w:id="4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</w:t>
            </w:r>
          </w:p>
          <w:bookmarkEnd w:id="4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Эмпатия, эмоциональный интеллект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работа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и 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стрессом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Самоорганизация и эффективное управление временем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Стремление к качеству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41" w:id="4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04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44" w:id="4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04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52" w:id="4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 Карточка профессии "Судебный эксперт (по судебно-экспертному</w:t>
            </w:r>
          </w:p>
          <w:bookmarkEnd w:id="4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психологическому исследованию)":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55" w:id="4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0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58" w:id="4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04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61" w:id="4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0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64" w:id="4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05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67" w:id="4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05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70" w:id="4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05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73" w:id="4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05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74" w:id="4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76" w:id="4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6B03101 — Психология;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6B03102 — Психология и педагогика;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6B03103 — Психология и конфликтология;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6B03104 — Психология и социология;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6B03105 — Клиническая психология;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6B03005 — Педагогика и психология.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83" w:id="4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86" w:id="4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05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89" w:id="4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0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92" w:id="4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0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95" w:id="4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0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судебно-психологической экспертизы,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98" w:id="4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061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00" w:id="4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06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02" w:id="4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судебно-психологической экспертизы</w:t>
            </w:r>
          </w:p>
          <w:bookmarkEnd w:id="4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09" w:id="4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судебно-психологической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13" w:id="4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Судебно-психологическая экспертиза установления индивидуально-психологических особенностей подозреваемого, потерпевшего, свидетеля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15" w:id="4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психологического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Установить индивидуально-психологические особенности подозреваемого, потерпевшего, свидетеля.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Навыки применения различных психологических методик и инструментов для выявления психологического состояния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Интерпретировать результаты психологического тестирования;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индивидуально-психологические особенности подэкспертного лица по материалам уголовного, гражданского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Формулировать экспертные выводы, логически обосновывать и оформлять заключение согласно требованиям законодательства.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Участвовать в судебных заседаниях, отвечать на вопросы суда и сторон, обосновывать свои выводы.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26" w:id="4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Методологию и методику проведения судебно-психологических экспертиз;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Правовые основы 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Нормативно-правовые акты, регулирующие права и обязанности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Психодиагностические методы (включая валидные и надежные методики);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Этические стандарты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общей, возрастной, социальной, юридической и клинической психологии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Основы судебной психиатрии (в объеме, необходимом для взаимодействия в комплексных экспертизах).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40" w:id="4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Судебно-психологическая экспертиза эмоциональных реакций, физиологического аффекта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42" w:id="4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психологического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Установить эмоциональные реакции и состояний, в том числе физиологического аффекта, у подозреваемого.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Уяснить фабулу уголовного, гражданского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Наблюдать во время клинико-психологической беседы и проведения экспериментально-психологического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Навыки применения различных психологических методик и инструментов для выявления психоэмоционального состояния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Интерпретировать результаты психологического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Сопоставить анализ данных психологического изучения уголовного дела, данных беседы, наблюдения и результатов экспериментального исследования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Формулировать экспертные выводы, логически обосновывать и оформлять заключение согласно требованиям законодательства.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Участвовать в судебных заседаниях, отвечать на вопросы суда и сторон, обосновывать свои выводы.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55" w:id="4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Методологию и методику проведения судебно-психологических экспертиз;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Правовые основы 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Нормативно-правовые акты, регулирующие права и обязанности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Психодиагностические методы (включая валидные и надежные методики);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Этические стандарты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общей, возрастной, социальной, юридической и клинической психологии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Основы судебной психиатрии (в объеме, необходимом для взаимодействия в комплексных экспертизах).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69" w:id="4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Судебно-психологическая экспертиза по установлению у несовершеннолетних подозреваемых отставания в психическом развитии, не связанного с психическим расстройством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71" w:id="4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психологического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Установить у несовершеннолетнего подозреваемого отставания в психическом развитии, не связанное с психическим расстройством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различные психологические методики и инструменты для выявления психологического состояния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Интерпретировать результаты психологического тестирования;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индивидуально-психологические особенности подэкспертного лица по материалам уголовного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Формулировать экспертные выводы, логически обосновывать и оформлять заключение согласно требованиям законодательства.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Участвовать в судебных заседаниях, отвечать на вопросы суда и сторон, обосновывать свои выводы.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82" w:id="4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Методологию и методику проведения судебно-психологических экспертиз;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Правовые основы 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Нормативно-правовые акты, регулирующие права и обязанности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Психодиагностические методы (включая валидные и надежные методики);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Этические стандарты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общей, возрастной, социальной, юридической и клинической психологии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Основы судебной психиатрии (в объеме, необходимом для взаимодействия в комплексных экспертизах).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96" w:id="4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4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Судебно-психологическая экспертиза способности свидетеля или потерпевшего правильно воспринимать обстоятельства имеющие значения для дела, и давать о них правильные показания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98" w:id="4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психологического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Установить способность свидетеля или потерпевшего правильно воспринимать обстоятельства, имеющие значение для дела, и давать о них правильные показания.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Навыки применения различных психологических методик и инструментов для выявления психологического состояния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Интерпретировать результаты психологического тестирования;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индивидуально-психологические особенности подэкспертного лица по материалам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Формулировать экспертные выводы, логически обосновывать и оформлять заключение согласно требованиям законодательства.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Участвовать в судебных заседаниях, отвечать на вопросы суда и сторон, обосновывать свои выводы.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09" w:id="4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Методологию и методику проведения судебно-психологических экспертиз;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Правовые основы 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Нормативно-правовые акты, регулирующие права и обязанности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Психодиагностические методы (включая валидные и надежные методики);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Этические стандарты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общей, возрастной, социальной, юридической и клинической психологии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Основы судебной психиатрии (в объеме, необходимом для взаимодействия в комплексных экспертизах).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23" w:id="4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4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Судебно-психологическая экспертиза способности потерпевших понимать характер и значение совершаемых с ними насильственных сексуальных действий или оказывать сопротивление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25" w:id="4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психологического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Установить способность потерпевшей понимать характер и значение совершаемых с ними насильственных сексуальных действий или оказывать сопротивление.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Навыки применения различных психологических методик и инструментов для выявления психологического состояния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Интерпретировать результаты психологического тестирования;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индивидуально-психологические особенности подэкспертного лица по материалам уголовного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Формулировать экспертные выводы, логически обосновывать и оформлять заключение согласно требованиям законодательства.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Участвовать в судебных заседаниях, отвечать на вопросы суда и сторон, обосновывать свои выводы.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36" w:id="4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Методологию и методику проведения судебно-психологических экспертиз;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Правовые основы 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Нормативно-правовые акты, регулирующие права и обязанности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Психодиагностические методы (включая валидные и надежные методики);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Этические стандарты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общей, возрастной, социальной, юридической и клинической психологии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Основы судебной психиатрии (в объеме, необходимом для взаимодействия в комплексных экспертизах).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50" w:id="4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6:</w:t>
            </w:r>
          </w:p>
          <w:bookmarkEnd w:id="4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судебно-психологической экспертизы психического состояния лица, окончившего жизнь самоубийством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52" w:id="4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психологического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индивидуально-психологические особенности, клиническую и психологическую диагностику психического состояния.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Квалифицировать тип суицида.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Выявлять мотивы (или психологического смысла) самоубийства.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5.Формулировать экспертные выводы, логически обосновывать и оформлять заключение согласно требованиям законодательства.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Участвовать в судебных заседаниях, отвечать на вопросы суда и сторон, обосновывать свои выводы.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62" w:id="4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Методологию и методику проведения судебно-психологических экспертиз;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Правовые основы 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Нормативно-правовые акты, регулирующие права и обязанности судебных экспертов;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Психодиагностические методы (включая валидные и надежные методики);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Этические стандарты проведения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общей, возрастной, социальной, юридической и клинической психологии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Основы судебной психиатрии (в объеме, необходимом для взаимодействия в комплексных экспертизах).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75" w:id="4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79" w:id="4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81" w:id="4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2.Представлять органу, назначившему экспертизу, отчет о расходах, понесенных в связи с производством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качестве специалиста/эксперта в процессуальных действиях в пределах своей компетенции.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89" w:id="4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участия судебного эксперта в качестве специалиста в процессуальных действиях.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00" w:id="4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02" w:id="4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судебно-психологической экспертизы с учетом современных тенденций в области психологической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сбор, анализ и систематизацию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10" w:id="4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20" w:id="4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</w:t>
            </w:r>
          </w:p>
          <w:bookmarkEnd w:id="4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24" w:id="4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26" w:id="4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судебно-психологической экспертизы с учетом современного уровня технологий,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44" w:id="4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5.Основные принципы разработки, апробирования и внедрения методик судебно-экспертных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57" w:id="4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59" w:id="4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69" w:id="4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82" w:id="4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84" w:id="4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проектов нормативных правовых актов в сфере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92" w:id="4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правовых актах".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разработки, принятия, внесения изменений, а также требований к оформлению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02" w:id="4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10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03" w:id="4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</w:t>
            </w:r>
          </w:p>
          <w:bookmarkEnd w:id="4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Эмпатия, эмоциональный интеллект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работа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и 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стрессом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Самоорганизация и эффективное управление временем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Стремление к качеству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15" w:id="4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10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18" w:id="4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10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26" w:id="4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20. Карточка профессии "Судебный эксперт (по судебно-экспертному религиоведческому исследованию)":</w:t>
            </w:r>
          </w:p>
          <w:bookmarkEnd w:id="410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28" w:id="4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10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31" w:id="4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10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34" w:id="4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10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37" w:id="4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10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40" w:id="4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10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43" w:id="4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11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46" w:id="4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11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47" w:id="4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49" w:id="4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6B02202 — Религиоведение;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5B021100 - Теология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52" w:id="4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55" w:id="4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1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58" w:id="4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1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61" w:id="4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1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64" w:id="4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1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судебной религиоведческой экспертизы/исследований,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67" w:id="4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119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69" w:id="4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12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71" w:id="4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судебной религиоведческой экспертизы/исследований</w:t>
            </w:r>
          </w:p>
          <w:bookmarkEnd w:id="4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78" w:id="4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религиоведческой экспертизы/исследований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82" w:id="4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религиоведческой экспертизы/исследований объектов религиозного характера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84" w:id="4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объекты судебной экспертизы с учетом их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3.Выбирать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исследование по методам указанных в методиках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религиозную принадлежность прописанных в методиках, внесенной в Государственный реестр.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Оформлять заключение эксперта, отражающее ход и результаты судебно-экспертного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94" w:id="4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внутреннего трудового распорядка,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06" w:id="4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судебной религиоведческой экспертизы/исследований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08" w:id="4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Формулировать цели и гипотезы судебно-религиоведческого исследования в зависимости от поставленных процессуальных вопросов.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 систематизировать религиозные тексты, атрибуты и действия с учетом их конфессиональных и культурных особенностей.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Подбирать и применять религиоведческие, лингвистические и культурологические методы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комплексный анализ религиозной символики, терминологии и контекста с использованием междисциплинарных подходов.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признаки религиозной принадлежности, направленности и возможного экстремистского содержания исследуемых объектов.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Подготавливать экспертное заключение с аргументированным изложением полученных выводов и их научным обоснованием.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18" w:id="4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религиоведения, религиозной символики и типологии религиозных движений.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классификации религиозных учений и направлений в контексте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Методологию сравнительного анализа религиозных текстов и атрибутов.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Нормативно-правовые акты, регулирующие проведение судебно-религиоведческих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Правила оформления экспертной документации и представления результатов исследований в суде.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Этические принципы, стандарты объективности и беспристрастности судебного эксперта.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30" w:id="4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34" w:id="4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36" w:id="4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Представлять органу, назначившему экспертизу, отчет о расходах, понесенных в связи с производством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качестве специалиста/эксперта в процессуальных действиях в пределах своей компетенции.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44" w:id="4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участия судебного эксперта в качестве специалиста в процессуальных действиях.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55" w:id="4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сотрудников органов, назначающих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57" w:id="4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"судебной религиоведческой экспертизы/исследований" с учетом современного уровня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сбор, анализ и систематизацию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65" w:id="4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75" w:id="4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</w:t>
            </w:r>
          </w:p>
          <w:bookmarkEnd w:id="4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79" w:id="4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81" w:id="4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экспертизы/исследования по квалификации "судебной религиоведческой экспертизы/исследований" с учетом современного уровня технологий,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результаты, полученные в ходе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99" w:id="4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2.Современные достижения отечественной и зарубежной науки и технологии в области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4.Типовые требования к содержанию и оформлению результатов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5.Основные принципы разработки, апробирования и внедрения методик судебно-экспертных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12" w:id="4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14" w:id="4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проектов нормативных правовых актов в сфере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22" w:id="4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правовых актах".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разработки, принятия, внесения изменений, а также требований к оформлению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33" w:id="4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35" w:id="4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45" w:id="4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57" w:id="4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14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58" w:id="4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и аналитическое мышление</w:t>
            </w:r>
          </w:p>
          <w:bookmarkEnd w:id="4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стрессом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Самоорганизация и эффективное управление временем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Стремление к качеству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Коммуникабельность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Эмпатия, эмоциональный интеллект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 и работа в команде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70" w:id="4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14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73" w:id="4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14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81" w:id="4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21. Карточка профессии "Судебный эксперт (по судебно-экспертному психолого-криминалистическому исследованию)":</w:t>
            </w:r>
          </w:p>
          <w:bookmarkEnd w:id="4150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83" w:id="4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15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86" w:id="4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15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2611-7-002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89" w:id="4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15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92" w:id="4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15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95" w:id="4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1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98" w:id="4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1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01" w:id="4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15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02" w:id="4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04" w:id="4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6B03101 — Психология;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6B03102 — Психология и педагогика;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6B03103 — Психология и конфликтология;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6B03104 — Психология и социология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09" w:id="4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12" w:id="4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1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Предшествующий опыт работы по данной квалификации 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15" w:id="4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16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18" w:id="4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1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21" w:id="4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16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единых требований к профессиональной деятельности в области производства психолого-криминалистической экспертизы/исследования, системное и структурированное описание трудовых функций, отвечающих современным потребностям рынка труда и соответствующих требований к знаниям, умениям, навыкам и личностным компетенциям работников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24" w:id="4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165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26" w:id="4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16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28" w:id="4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психолого-криминалистической экспертиз/исследований</w:t>
            </w:r>
          </w:p>
          <w:bookmarkEnd w:id="4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Участие в научно-исследовательской, научно-методической и учебно-методической работе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35" w:id="4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психолого-криминалистической экспертиз/исследований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39" w:id="4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психолого-криминалистической экспертизы/исследования крови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41" w:id="4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Формулировать предмет, цели и задачи судебно-экспертного исследования в области психолого-криминалистического анализа биологических следов.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описание, фиксацию и предварительную характеристику исследуемых образцов с учетом их биологической и криминалистической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Подбирать и применять утвержденные методики и методы судебно-экспертного исследования биологических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Устанавливать наличие следов крови с использованием методик, зарегистрированных в Государственном реестре судебно-экспертных методик.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видовую принадлежность образцов крови в соответствии с утвержденными методиками.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идентификацию исследуемых образцов с применением методик, соответствующих государственным требованиям и стандартам.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Составлять экспертное заключение, полно отражающее процесс, методы и результаты проведенного исследования.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52" w:id="4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методики и методы судебно-экспертного исследования биологических объектов.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оценки достоверности, точности и неопределенности полученных результатов.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 обоснованные подходы к оценке объективности и надежности выводов судебно-экспертного анализа.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Правила обработки, анализа и интерпретации данных, полученных при исследовании биологических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Нормы внутреннего трудового распорядка, требования по охране труда, технике безопасности, санитарным условиям и пожарной безопасности при работе с биологическими образцами.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64" w:id="4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анализа печатных, графических и электронных материалов с точки зрения их психологического воздействия.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66" w:id="4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предмет, объект и задачи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объекты судебной экспертизы с учетом их специфики.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выбранные методики для получения достоверных и воспроизводимых результатов.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Интерпретировать полученные результаты в соответствии с установленными правилами и научными подходами.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Оформлять заключение эксперта, отражающее ход и результаты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Вести записи расчетов, анализа и обработки результатов исследований в установленном порядке.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77" w:id="4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и/или методы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Общие правила оценивания неопределенности результатов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Научно-обоснованные подходы и критерии оценки степени достоверности и объективности результатов 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и правила интерпретации данных, получаемых в ходе судебно-экспертного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ведения записей расчетов, анализа, оценки и обработки результатов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89" w:id="4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признаков психологического воздействия (манипуляции, давления, внушения, пропаганды) в исследуемых материалах.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91" w:id="4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Формулировать предмет, цели и задачи экспертного исследования, направленного на выявление признаков психологического воздействия.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вербальные и невербальные компоненты текстовых, аудиовизуальных и графических материалов на предмет наличия психологического влияния.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Подбирать и применять валидные методики судебно-психологического анализа для диагностики признаков манипулятивного воздействия.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степень выраженности, направленность и характер обнаруженных элементов воздействия с учетом особенностей контекста.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Объяснять выявленные эффекты с позиции психологии восприятия, эмоционального реагирования и когнитивных установок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Сравнивать результаты анализа с установленными научными и экспертными критериями достоверности и объективности.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Подготавливать экспертное заключение, в котором отражен ход исследования, примененные методы и аргументированные выводы.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02" w:id="4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подходы, методы и методики судебно-психологического анализа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определения точности, надежности и границ применимости полученных результатов.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Критерии оценки достоверности, валидности и научной обоснованности выводов судебно-психологических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Правила интерпретации данных, выявленных в процессе экспертного анализа текстов и медиаматериалов.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ведения и оформления аналитических записей, расчетов и протоколов, фиксирующих результаты экспертной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13" w:id="4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экспертизы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17" w:id="4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органами, назначающими производство судебных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19" w:id="4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смету расходов на производство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Представлять органу, назначившему экспертизу, отчет о расходах, понесенных в связи с производством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качестве специалиста/эксперта в процессуальных действиях в пределах своей компетенции.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27" w:id="4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Тарифы и методы по расчету стоимости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Формы участия судебного эксперта в качестве специалиста в процессуальных действиях.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38" w:id="4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сотрудников органов, назначающих экспертиз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40" w:id="4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информационно-разъяснительной работе для сотрудников органов, назначающих экспертизы,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 для сотрудников органов, назначающих экспертизы по вопросам организации и производства судебных экспертиз (исследований).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текущее состояние и перспективы развития данного вида исследования с учетом современного уровня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сбор, анализ и систематизацию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48" w:id="4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Республики Казахстан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судебной экспертологии и криминалистики.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подготовки и представления материалов по уголовным и гражданским делам, а также по делам административным правонарушениям.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/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58" w:id="4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</w:t>
            </w:r>
          </w:p>
          <w:bookmarkEnd w:id="4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научно-исследовательской, научно-методической и учебно-методической работе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62" w:id="4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научной деятельности в области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64" w:id="4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анализировать текущее состояние и перспективы развития психолого-криминалистической экспертизы/исследования с учетом современного уровня технологий,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и технико-экономическое обоснование для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технический и экономический эффект от результатов научного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организацию и проведение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сбор, анализ и систематизацию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текущий и итоговый контроль, оценку и коррекцию планов 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соответствующие методы и методики испытаний и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Анализировать результаты испытаний, проводимых в ходе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Оформлять результаты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Участвовать в разработке, апробации, валидации и внедрении методик судебно-экспертных исследований, технических решений, разработок научных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Подготавливать отчеты по результатам выполненной работы, научных исследований и/или научно-технических разработок;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Участвовать в подготовке статей, монографий, методических рекомендаций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Проводить рецензирование публикаций и научных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82" w:id="4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достижения отечественной и зарубежной науки и технологии в области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Методология проведения научно-исследовательских работ или выполнения научно-технических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требования к содержанию и оформлению результатов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принципы разработки, апробирования и внедрения методик судебно-экспертных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Методические материалы по проведению научных исследований или выполнению научно-технических разработок.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95" w:id="4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разработке, проектов нормативных правовых актов и нормативных документов в сфере судебной экспертизы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97" w:id="4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проекты нормативных правовых актов в области судебно-экспертной деятельности на соответствие действующему законодательству, целям регулирования, на предмет эффективности вводимых норм и их последствий.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предложения по совершенствованию нормативно-правового регулирования судебно-экспертной деятельности, внесению изменений или пересмотру действующих нормативных правовых актов, разработке новых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проектов нормативных правовых актов в сфере судебной экспертизы.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обобщения экспертной практики с целью выявления причин и условий, способствующих допущению экспертных ошибок, а также разрабатывать предложения, направленные на профилактику экспертных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05" w:id="4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правовых актах".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разработки, принятия, внесения изменений, а также требований к оформлению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принципы разработки, апробирования и внедрения методик судебно-экспертных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16" w:id="4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профессиональной подготовке, повышении квалификации судебных экспертов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18" w:id="4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подготовке претендентов на получение квалификационного свидетельства на право производства судебных экспертиз (исследований), повышении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курсах подготовки, повышения квалификации судебных экспертов в качестве лектора, руководителя подготовки.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перспективных и текущих планов подготовки кадров,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разработке учебно-методической документации, средств обучения и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совершенствовании форм и методов профессионального обучения и повышения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анализ показателей результатов обучения и его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28" w:id="4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Законодательные и иные нормативные правовые акты в области судебно-экспертной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и порядок разработки учебно-методических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составления планов лекций, семинарских и практических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теории и методики преподавания.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Методические материалы по вопросам подготовки и повышения квалификации судебных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Формы, виды, методы и средства подготовки, повышения квалификации судебных экспертов.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40" w:id="4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1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41" w:id="4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</w:t>
            </w:r>
          </w:p>
          <w:bookmarkEnd w:id="4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Эмпатия, эмоциональный интеллект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работа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и 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стрессом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Самоорганизация и эффективное управление временем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Профессиональная этика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Стремление к качеству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53" w:id="4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19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56" w:id="4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19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эксперт</w:t>
            </w:r>
          </w:p>
        </w:tc>
      </w:tr>
    </w:tbl>
    <w:bookmarkStart w:name="z14164" w:id="4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стандарта:</w:t>
      </w:r>
    </w:p>
    <w:bookmarkEnd w:id="4199"/>
    <w:bookmarkStart w:name="z14165" w:id="4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Наименование государственного органа:</w:t>
      </w:r>
    </w:p>
    <w:bookmarkEnd w:id="4200"/>
    <w:bookmarkStart w:name="z14166" w:id="4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4201"/>
    <w:bookmarkStart w:name="z14167" w:id="4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Абдрахман Сания Арстанкызы, s.abdrakhman@adilet.gov.kz, 74-06-58</w:t>
      </w:r>
    </w:p>
    <w:bookmarkEnd w:id="4202"/>
    <w:bookmarkStart w:name="z14168" w:id="4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Организации (предприятия) участвующие в разработке:</w:t>
      </w:r>
    </w:p>
    <w:bookmarkEnd w:id="4203"/>
    <w:bookmarkStart w:name="z14169" w:id="4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РГКП "Центр судебных экспертиз Министерства юстиции Республики Казахстан"</w:t>
      </w:r>
    </w:p>
    <w:bookmarkEnd w:id="4204"/>
    <w:bookmarkStart w:name="z14170" w:id="4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Коломеец Елена Анатольевна, kadry@cse.kz, 57-41-36</w:t>
      </w:r>
    </w:p>
    <w:bookmarkEnd w:id="4205"/>
    <w:bookmarkStart w:name="z14171" w:id="4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Отраслевой совет по профессиональным квалификациям: №3, 10.11.2025 г.</w:t>
      </w:r>
    </w:p>
    <w:bookmarkEnd w:id="4206"/>
    <w:bookmarkStart w:name="z14172" w:id="4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Национальный орган по профессиональным квалификациям: 26.11.2025 г.</w:t>
      </w:r>
    </w:p>
    <w:bookmarkEnd w:id="4207"/>
    <w:bookmarkStart w:name="z14173" w:id="4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Национальная палата предпринимателей Республики Казахстан "Атамекен": 29.09.2025 г.</w:t>
      </w:r>
    </w:p>
    <w:bookmarkEnd w:id="4208"/>
    <w:bookmarkStart w:name="z14174" w:id="4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Номер версии и год выпуска: версия 1, 2025 г.</w:t>
      </w:r>
    </w:p>
    <w:bookmarkEnd w:id="4209"/>
    <w:bookmarkStart w:name="z14175" w:id="4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Дата ориентировочного пересмотра: 03.01.2028 г.</w:t>
      </w:r>
    </w:p>
    <w:bookmarkEnd w:id="42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