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c7b0" w14:textId="efac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Иргизского районного бюджета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25 декабря 2024 года № 181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Иргизского районного маслихата Актюбинской области от 09.07.2025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Иргизский районный бюджет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5 887 939,7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1 224 137,9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15 307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4 638 714,8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7 583 833,5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34 446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64 878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30 432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-1 730 339,8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1 730 339,8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731 636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30 432,4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1 029 136,2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Иргизского районного маслихата Актюбинской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районного бюджета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лицензиями на занятие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перерегистрацию, за исключением юридических лиц, являющихся коммерческими организациями, их филиалов и представительств;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 и ипотеки судна или строящегося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 открытом пространстве за пределами помещений в городе областного значения, в полосе отвода автомобильных дорог общего пользования, проходящих через территорию города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(города областного значения)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районного (города областного значения)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районного (города областного значения)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районного (города областного значения) бюджета, за исключением штрафов, пеней, санкций, взысканий, налагаемых акимами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районный (города областного значения)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районного (города областного значения) бюджета.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12 декабря 2024 года "Об областном бюджете на 2025 - 2027 годы" предусмотрена на 2025 год субвенция, передаваемая из областного бюджета в районный бюджет в сумме 1 452 788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решением Иргизского районного маслихата Актюбинской области от 17.02.2025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2025 год объемы субвенций, передаваемых из районного бюджета в бюджеты сельских округов в сумме 279 250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Иргизскому – 52 102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Аманкольскому – 41 248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Кызылжарскому – 71 912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Кумтогайскому – 33 173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Нуринскому – 34 931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Тауипскому – 26 105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Жайсанбайскому –19 779 тысяч тенге.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2025 год поступление бюджетных кредитов из республиканского бюджета через областной бюджет: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64 878 тысяч тенге -на реализацию мер социальной поддержки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районном бюджете на 2025 год поступление целевых текущих и целевых трансфертов на развитие из республиканского бюджета и Национального Фонда Республики Казахстан через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2 804 тысячи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7 746 тысяч тенге -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13 335 тысяч тенге – приобретение жилья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438 693 тысячи тенге -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1 421 896 тысяч тенге – на развитие транспортной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Иргизского районного маслихата Актюбинской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2025 год поступление целевых текущих и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21 015 тысяч тенге -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59 388 тысяч тенге -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59 856 тысяч тенге -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1 073 059 тысяч тенге -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27 556 тысяч тенге -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24 568 тысяч тенге - на услуги лицам из групп риска, попавшим в сложную ситуацию вследствие насилия или угрозы насилия;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30 284 тысячи тенге - на территориальные центры социального обслуживания пенсионеров 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5 715 тысяч тенге – на приобретение жилья коммунального жилищного фонда для социально уязвимых слоев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Иргизского районного маслихата Актюбинской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2025 год поступление текущих целевых трансфертов из республиканского и областного бюджета через районный бюджет бюджетам сельских округов: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 тысячи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27 556 тысяч тенге - на капитальный и средний ремонт автомобильных дорог районного значения и улиц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Иргизского районного маслихата Актюбинской области от 17.02.2025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районном бюджете на 2025 год целевые текущие трансферты бюджетам сельских округов: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162 982,5 тысячи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34 880 тысяч тенге -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11 328 тысяч тенге - на освещение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4 598,3 тысяч тенге - на землеустроительные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4 521 тысяча тенге – на поддержку культурно-досуговой работы на местном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1 101 тысяча тенге – на выплату заработной 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Иргизского районного маслихата Актюбинской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Учесть в районном бюджете поступление займов для выкупа готового жилья для его последующего предоставления в аренду очередникам местного исполнительного органа на 2025 год за счет выпуска государственных ценных бумаг 666 758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займов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Иргизского районного маслихата Актюбинской области от 04.11.2025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в редакции решения Иргизского районного маслихата Актюбинской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резерв местного исполнительного органа Иргизского района на 2025 год в сумме 61 445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Иргизского районного маслихата Актюбинской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 181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5 887 939,7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1 224 137,9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434 032,4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4 638 714,8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4 638 703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4 638 703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7 583 833,5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797 405,4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321 927,3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60 624,1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222 571,6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179 591,8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163 527,8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163 527,8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253 843,4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1 508 012,4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802 681,7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802 681,7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622 358,1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22 634,2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2 568 024,5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2 568 024,5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2 568 024,5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1 427 593,6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986 167,8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986 167,8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986 167,8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бюджете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 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-1 730 339,8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1 730 339,8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731 636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731 636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1 029 136,2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1 029 136,2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1 029 136,2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"25" декбаря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5 623 913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4 485 983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4 485 983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4 485 983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269 464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45 102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-30 143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30 143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"25" декбаря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3 607 295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2 388 555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3 607 295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45 099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-28 876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28 876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28 876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