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f2b5a" w14:textId="29f2b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24 декабря 2024 года № 8С-38-1.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Жаксынский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2586467,6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1291484,4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32446,8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7870,8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1254665,6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2567764,4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31082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49150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18068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(- 12378,8)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12378,8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Жаксынского районного маслихата Акмолинской области от 01.12.2025 </w:t>
      </w:r>
      <w:r>
        <w:rPr>
          <w:rFonts w:ascii="Times New Roman"/>
          <w:b w:val="false"/>
          <w:i w:val="false"/>
          <w:color w:val="000000"/>
          <w:sz w:val="28"/>
        </w:rPr>
        <w:t>№ 8С-49-1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на 2025 год из областного бюджета предусмотрена субвенция в сумме 676885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2025 год предусмотрены объемы субвенций, передаваемых из районного бюджета бюджетам сел, сельских округов, в сумме 362221 тысяч тенге, в том числе: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селу Белагаш 25645 тысяч тенге Беловодскому сельскому округу 28539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селу Жаксы 51609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Жанакийминскому сельскому округу 37073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Запорожскому сельскому округу 29895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Ишимскому сельскому округу 27787 тысяч тенге Калининскому сельскому округу 19901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селу Киевское 20303 тысячи тенге; Кызылсайскому сельскому округу 20372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селу Новокиенка 22063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селу Подгорное 18026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Тарасовскому сельскому округу 20220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селу Терсакан 22725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селу Чапаевское 18063 тысячи тенге.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Учесть, что в районном бюджете на 2025 год предусмотрены целевые трансферты и бюджетные кредиты из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определяется постановлением акимата района.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Учесть, что в районном бюджете на 2025 год предусмотрены целевые трансферты из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определяется постановлением акимата района.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местного исполнительного органа района на 2025 год в сумме 0 тысяч тенге.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Жаксынского районного маслихата Акмолинской области от 01.12.2025 </w:t>
      </w:r>
      <w:r>
        <w:rPr>
          <w:rFonts w:ascii="Times New Roman"/>
          <w:b w:val="false"/>
          <w:i w:val="false"/>
          <w:color w:val="000000"/>
          <w:sz w:val="28"/>
        </w:rPr>
        <w:t>№ 8С-49-1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2025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Жаксынского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А.Бралина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8С-38-1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Жаксынского районного маслихата Акмолинской области от 01.12.2025 </w:t>
      </w:r>
      <w:r>
        <w:rPr>
          <w:rFonts w:ascii="Times New Roman"/>
          <w:b w:val="false"/>
          <w:i w:val="false"/>
          <w:color w:val="ff0000"/>
          <w:sz w:val="28"/>
        </w:rPr>
        <w:t>№ 8С-49-1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2586467,6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1291484,4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456382,9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456382,9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1254665,6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1254665,6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1254665,6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2567764,4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687094,7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маслихата района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209350,3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района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130088,3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118071,8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59864,8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172024,1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172024,1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122539,1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498016,5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498016,5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72754,6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204985,4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561975,8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561975,8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- 12378,8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8С-38-1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744570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маслихата района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района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8С-38-1</w:t>
            </w:r>
          </w:p>
        </w:tc>
      </w:tr>
    </w:tbl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2027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маслихата района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района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8С-38-1</w:t>
            </w:r>
          </w:p>
        </w:tc>
      </w:tr>
    </w:tbl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2025 год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Жаксынского районного маслихата Акмолинской области от 01.12.2025 </w:t>
      </w:r>
      <w:r>
        <w:rPr>
          <w:rFonts w:ascii="Times New Roman"/>
          <w:b w:val="false"/>
          <w:i w:val="false"/>
          <w:color w:val="ff0000"/>
          <w:sz w:val="28"/>
        </w:rPr>
        <w:t>№ 8С-49-1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8С-38-1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2025 год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Жаксынского районного маслихата Акмолинской области от 01.12.2025 </w:t>
      </w:r>
      <w:r>
        <w:rPr>
          <w:rFonts w:ascii="Times New Roman"/>
          <w:b w:val="false"/>
          <w:i w:val="false"/>
          <w:color w:val="ff0000"/>
          <w:sz w:val="28"/>
        </w:rPr>
        <w:t>№ 8С-49-1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420560,6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363134,6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102133,2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9440,1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социальное обеспечение лиц с инвалидностью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помощь отдельным категориям граждан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коммунальных услуг и приобретение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55500,2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поддержку пожилых людей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16219,7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в сфере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228121,4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99995,4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в сфере жилищно-коммунального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привокзальных территорий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