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0703" w14:textId="6a50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и сел Егиндыкольского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25 декабря 2024 года № 8С26-2.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Абай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15 785,1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13 087,1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15 785,1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Егиндыкольского городского маслихата Акмолинской области от 26.06.2025 </w:t>
      </w:r>
      <w:r>
        <w:rPr>
          <w:rFonts w:ascii="Times New Roman"/>
          <w:b w:val="false"/>
          <w:i w:val="false"/>
          <w:color w:val="000000"/>
          <w:sz w:val="28"/>
        </w:rPr>
        <w:t>№ 8С30-3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села Спиридоновка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40 834,3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7 203,4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33 630,9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41 368,8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534,5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534,5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Егиндыкольского городского маслихата Акмолинской области от 18.11.2025 </w:t>
      </w:r>
      <w:r>
        <w:rPr>
          <w:rFonts w:ascii="Times New Roman"/>
          <w:b w:val="false"/>
          <w:i w:val="false"/>
          <w:color w:val="00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села Коржинколь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68 453,4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62 637,4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71 285,8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-2 832,4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2 832,4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2 832,4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Егиндыкольского городского маслихата Акмолинской области от 18.11.2025 </w:t>
      </w:r>
      <w:r>
        <w:rPr>
          <w:rFonts w:ascii="Times New Roman"/>
          <w:b w:val="false"/>
          <w:i w:val="false"/>
          <w:color w:val="00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села Бауманское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24 461,3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21 351,3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24 917,5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456,2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Егиндыкольского городского маслихата Акмолинской области от 26.06.2025 </w:t>
      </w:r>
      <w:r>
        <w:rPr>
          <w:rFonts w:ascii="Times New Roman"/>
          <w:b w:val="false"/>
          <w:i w:val="false"/>
          <w:color w:val="000000"/>
          <w:sz w:val="28"/>
        </w:rPr>
        <w:t>№ 8С30-3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села Егиндыколь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237 605,5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58 564,3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179 041,2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244 582,2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-6 976,7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6 976,7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6 976,7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Егиндыкольского городского маслихата Акмолинской области от 18.11.2025 </w:t>
      </w:r>
      <w:r>
        <w:rPr>
          <w:rFonts w:ascii="Times New Roman"/>
          <w:b w:val="false"/>
          <w:i w:val="false"/>
          <w:color w:val="00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села Буревестник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21 058,7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6 146,6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14 912,1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21 557,1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498,4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Егиндыкольского городского маслихата Акмолинской области от 18.11.2025 </w:t>
      </w:r>
      <w:r>
        <w:rPr>
          <w:rFonts w:ascii="Times New Roman"/>
          <w:b w:val="false"/>
          <w:i w:val="false"/>
          <w:color w:val="00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Алакольского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23 170,0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5 604,3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17 565,7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23 483,7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313,7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313,7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Егиндыкольского городского маслихата Акмолинской области от 18.11.2025 </w:t>
      </w:r>
      <w:r>
        <w:rPr>
          <w:rFonts w:ascii="Times New Roman"/>
          <w:b w:val="false"/>
          <w:i w:val="false"/>
          <w:color w:val="00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Узынкольского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232 877,4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4 020,1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228 857,3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232 933,9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Егиндыкольского городского маслихата Акмолинской области от 18.11.2025 </w:t>
      </w:r>
      <w:r>
        <w:rPr>
          <w:rFonts w:ascii="Times New Roman"/>
          <w:b w:val="false"/>
          <w:i w:val="false"/>
          <w:color w:val="00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Жалманкулакского с/о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22 615,3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14 408,3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23 616,3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1 001,0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1 001,0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Егиндыкольского городского маслихата Акмолинской области от 18.11.2025 </w:t>
      </w:r>
      <w:r>
        <w:rPr>
          <w:rFonts w:ascii="Times New Roman"/>
          <w:b w:val="false"/>
          <w:i w:val="false"/>
          <w:color w:val="00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объемы бюджетных субвенций на 2025 год, передаваемых из районного бюджета бюджетам сел и сельских округов в сумме 137 362,0 тысячи тенге, в том числе: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11 518,0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тенге.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Учесть, что в бюджетах сельских округов и сел на 2025 год предусмотрены целевые трансферты из вышестоящих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Егиндыкольского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2025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Егиндыкольского городского маслихата Акмолинской области от 26.06.2025 </w:t>
      </w:r>
      <w:r>
        <w:rPr>
          <w:rFonts w:ascii="Times New Roman"/>
          <w:b w:val="false"/>
          <w:i w:val="false"/>
          <w:color w:val="ff0000"/>
          <w:sz w:val="28"/>
        </w:rPr>
        <w:t>№ 8С30-3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2027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Спиридоновка на 2025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Егиндыкольского городского маслихата Акмолинской области от 18.11.2025 </w:t>
      </w:r>
      <w:r>
        <w:rPr>
          <w:rFonts w:ascii="Times New Roman"/>
          <w:b w:val="false"/>
          <w:i w:val="false"/>
          <w:color w:val="ff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Спиридоновка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Спиридоновка на 2027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Коржинколь на 2025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Егиндыкольского городского маслихата Акмолинской области от 18.11.2025 </w:t>
      </w:r>
      <w:r>
        <w:rPr>
          <w:rFonts w:ascii="Times New Roman"/>
          <w:b w:val="false"/>
          <w:i w:val="false"/>
          <w:color w:val="ff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Коржинколь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Коржинколь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2025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Егиндыкольского городского маслихата Акмолинской области от 18.11.2025 </w:t>
      </w:r>
      <w:r>
        <w:rPr>
          <w:rFonts w:ascii="Times New Roman"/>
          <w:b w:val="false"/>
          <w:i w:val="false"/>
          <w:color w:val="ff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2025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Егиндыкольского городского маслихата Акмолинской области от 18.11.2025 </w:t>
      </w:r>
      <w:r>
        <w:rPr>
          <w:rFonts w:ascii="Times New Roman"/>
          <w:b w:val="false"/>
          <w:i w:val="false"/>
          <w:color w:val="ff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179 041,2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Буревестник на 2025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Егиндыкольского городского маслихата Акмолинской области от 18.11.2025 </w:t>
      </w:r>
      <w:r>
        <w:rPr>
          <w:rFonts w:ascii="Times New Roman"/>
          <w:b w:val="false"/>
          <w:i w:val="false"/>
          <w:color w:val="ff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Буревестник на 2026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Буревестник на 2027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2025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Егиндыкольского городского маслихата Акмолинской области от 18.11.2025 </w:t>
      </w:r>
      <w:r>
        <w:rPr>
          <w:rFonts w:ascii="Times New Roman"/>
          <w:b w:val="false"/>
          <w:i w:val="false"/>
          <w:color w:val="ff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2026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5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на 2025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Егиндыкольского городского маслихата Акмолинской области от 18.11.2025 </w:t>
      </w:r>
      <w:r>
        <w:rPr>
          <w:rFonts w:ascii="Times New Roman"/>
          <w:b w:val="false"/>
          <w:i w:val="false"/>
          <w:color w:val="ff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5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на 2026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6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на 2027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Жалманкулакского сельского округа на 2025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Егиндыкольского городского маслихата Акмолинской области от 18.11.2025 </w:t>
      </w:r>
      <w:r>
        <w:rPr>
          <w:rFonts w:ascii="Times New Roman"/>
          <w:b w:val="false"/>
          <w:i w:val="false"/>
          <w:color w:val="ff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6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Жалманкулакского сельского округа на 2026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6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Жалманкулакского сельского округа на 2027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Егиндыкольского городского маслихата Акмолинской области от 18.11.2025 </w:t>
      </w:r>
      <w:r>
        <w:rPr>
          <w:rFonts w:ascii="Times New Roman"/>
          <w:b w:val="false"/>
          <w:i w:val="false"/>
          <w:color w:val="ff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448 129,3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Спиридоновка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Коржинколь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Бауманское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Егиндыколь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Буревестник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Алакольского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Узынкольского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Жалманкулакского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Узынкольского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207 336,9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 - 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207 336,9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Егиндыколь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 - 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Коржинколь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 - 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145 460,3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Спиридоновка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Коржинколь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Бауманское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Егиндыколь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115 286,5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Буревестник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Алакольского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Узынкольского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Жалманкулакского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