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3faf" w14:textId="c6d3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Егіндібұлақ района Бәйтерек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декабря 2023 года № 10-9.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сельского округа Егіндібұлақ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41 131 тысяча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1 541 тысяча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39 561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42 187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- 1 056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1 056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1 056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18-9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Егіндібұлақ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№10-2 "О бюджете района Бәйтерек на 2024-2026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2024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2024 год поступления субвенции передаваемых из районного бюджета в сумме 29 452 тысячи тенге и 3 607 тысяч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10-9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2024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18-9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10-9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2025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10-9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2026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