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5bf7" w14:textId="3305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Зачаганск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27 декабря 2023 года № 8-3.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поселка Зачаганск города Уральск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3 274 268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533 521 тысяча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333 тысячи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134 101 тысяча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2 606 313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3 304 915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-30 647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30 647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30 647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Уральского городского маслихата Западно-Казахстанской области от 17.12.2024 </w:t>
      </w:r>
      <w:r>
        <w:rPr>
          <w:rFonts w:ascii="Times New Roman"/>
          <w:b w:val="false"/>
          <w:i w:val="false"/>
          <w:color w:val="000000"/>
          <w:sz w:val="28"/>
        </w:rPr>
        <w:t>№ 17-4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поселка Зачаганск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22 декабря 2023 года № 7-2 "О городском бюджете на 2024-2026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поселка Зачаганск на 2024 год поступление трансфертов из вышестоящих органов в сумме 1 826 518 тысяч тенге и поступление субвенции, передаваемой из городского бюджета в сумме 238 222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подведомственными местным исполнительным органам, используются им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2024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8-3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2024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 в редакции решения Уральского городского маслихата Западно-Казахстанской области от 17.12.2024 </w:t>
      </w:r>
      <w:r>
        <w:rPr>
          <w:rFonts w:ascii="Times New Roman"/>
          <w:b w:val="false"/>
          <w:i w:val="false"/>
          <w:color w:val="ff0000"/>
          <w:sz w:val="28"/>
        </w:rPr>
        <w:t>№ 17-4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3 274 268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3 304 915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8-3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2025 год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8-3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2026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