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e972" w14:textId="97ee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Самар"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Самар Восточно-Казахстанской области от 25 апреля 2023 года № 2-8/VIII. Отменен решением маслихата района Самар Восточно-Казахстанской области от 25 ноября 2025 года № 25-5/VIIІ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маслихата района Самар Восточно - Казахстанской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25-5/VIIІ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за № 16299) маслихат района Самар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района Самар".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апреля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2-8/VIII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района Самар"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маслихата района Самар Восточно - Казахстанской области от 25.12.2023 </w:t>
      </w:r>
      <w:r>
        <w:rPr>
          <w:rFonts w:ascii="Times New Roman"/>
          <w:b w:val="false"/>
          <w:i w:val="false"/>
          <w:color w:val="ff0000"/>
          <w:sz w:val="28"/>
        </w:rPr>
        <w:t>№ 8-3/VIII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района Самар"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Казахстан"(далее – Закон), Типовой методикой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государственного учреждения ""Аппарат маслихата района Самар".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государственного органа – административный государственный служащий корпуса "Б" категорий Е-2;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государственного органа;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государственного органа или служащий корпуса "Б";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лицо, на которое возложено исполнение обязанностей службы управления персоналом (кадровой службой) (далее – руководитель отдела), в том числе посредством информационной системы.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отдела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отдела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у руководителя отдела работы в течение трех лет со дня завершения оценки, а также при наличии технической возможности в информационной системе.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руководителем отдела при содействии всех заинтересованных лиц и сторон.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органа, общих результатов работы государственного органа за оцениваемый период;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обеспечивает: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(кадровой службы) и участникам калибровочных сессий.</w:t>
      </w:r>
    </w:p>
    <w:bookmarkEnd w:id="49"/>
    <w:bookmarkStart w:name="z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государственного органа по достижению КЦИ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государственного органа осуществляется на основе оценки достижения КЦИ.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лицом, координирующего вопрос стратегического планирования (при наличии), а также с руководителем отдела в индивидуальном плане работы руководителя 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методике.</w:t>
      </w:r>
    </w:p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обеспечивает (при наличии технической возможности) размещение индивидуального плана работы в информационной системе.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руководитель отдела, координирующий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руководитель отдела, уведомляет руководителя 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руководителем отдела.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8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органе.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руководитель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руководителем отдела.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74"/>
    <w:bookmarkStart w:name="z10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государственного органа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руководителя: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отдела, для каждого оцениваемого лица.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Руководитель отдела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методике.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служащего.</w:t>
      </w:r>
    </w:p>
    <w:bookmarkStart w:name="z13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0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отдела организовывает деятельность калибровочной сессии.</w:t>
      </w:r>
    </w:p>
    <w:bookmarkEnd w:id="108"/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09"/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11"/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в течение трех рабочих дней со дня его подписания.</w:t>
      </w:r>
    </w:p>
    <w:bookmarkEnd w:id="112"/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13"/>
    <w:bookmarkStart w:name="z1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14"/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15"/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16"/>
    <w:bookmarkStart w:name="z1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