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c169" w14:textId="2c7c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"Отдел внутренней политики, культуры и развития языков акимата Тимирязевского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29 сентября 2023 года № 212.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Тимирязевского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коммунального государственного учреждения "Отдел внутренней политики, культуры и развития языков акимата Тимирязевского района Северо-Казахстанской области"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внутренней политики, культуры и развития языков акимата Тимирязевского района Северо-Казахстанской области"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Тимирязевского района Северо-Казахстанской области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произвести регистрацию вышеуказанного Положения в регистрирующем органе в установленном законодательством порядке.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 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сентября 2023 года № 212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внутренней политики, культуры и развития языков акимата Тимирязевского района Северо-Казахстанской области" (далее-Отдел) является государственным органом Республики Казахстан, осуществляющим руководство в сфере управления социальными и экономическими процессами, совершенствования механизма реализации мер Правительства по углублению реформ, проведения в жизнь политики Президента Республики Казахстан, осуществляющим функции государственного управления в сфере внутренней политики, культуры и развития языков на территории Тимирязевского района.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ведомства: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"Молодежный ресурсный центр" коммунального государственного учреждения "Отдел внутренней политики, культуры и развития языков акимата Тимирязевского района Северо-Казахстанской области";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казенное предприятие "Районный Дом культуры" акимата Тимирязевского района Северо-Казахстанской области";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"Централизованная библиотечная система" коммунального государственного учреждения "Отдел внутренней политики, культуры и развития языков акимата Тимирязевского района Северо-Казахстанской области".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Конституцией Республики Казахстан,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 в Республике Казахстан", актами Президента и Правительства Республики Казахстан, а также настоящим Положением.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и русском языках, бланки установленного образца, счета в органах казначейства в соответствии с Приказом Министра финансов Республики Казахстан от 30 мая 2025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исполнения бюджета и его кассового обслуживания".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акимата Тимирязевского района Северо-Казахстанской области от 22.07.2026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Отдел имеет право выступать стороной гражданско-правовых отношений от имени государства, если оно уполномочено на это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бюджетным и финансовым законодательством.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Отдел по вопросам своей компетенции в установленном законодательством об административном процедурно-процессуальном порядке принимает решения, оформляемые приказами руководителя Отдела, предусмотренными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 в Республике Казахстан", актами Президента и Правительства Республики Казахстан. 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Отдела утверждаются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151100, Республика Казахстан, Северо-Казахстанская область, Тимирязевский район, село Тимирязево, улица Ш. Уалиханова, 1.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местных бюджетов.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на предмет выполнения обязанностей, являющихся полномочиями Отдела.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в сфере государственного управления предоставлено право, осуществлять приносящую доходы деятельность, то полученные доходы направляются в государственный бюджет, если иное не установлено законодательством в области бюджета Республики Казахстан.</w:t>
      </w:r>
    </w:p>
    <w:bookmarkEnd w:id="23"/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на территории Тимирязевского района политики государства в области культуры, искусства и развития языков, направленной на повышение культурного уровня населения и развития в сфере культуры, искусства и развития языков;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концепций и программ по развитию культуры района для представления на рассмотрение акимата района, проведение анализа внутриполитической ситуации в районе, прогнозирование ее развития, изучения общественного мнения, разъяснение государственной политики, координации деятельности информационно-пропагандистских групп, взаимодействие с политическими партиями, общественными объединениями, сбор и обработка информации по социально-экономическим и политическим вопросам, обеспечение их освещения в средствах массовой информации, реализация программы в области молодежной политики;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применения и размещения государственных символов на территории района в соответствии с законодательством Республики Казахстан;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формированию и реализации основных направлений государственной политики в сфере обеспечения реализации прав граждан на свободу религиозных убеждений и взаимодействия с религиозными объединениями;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всестороннее и объективное изучение, обобщение и анализ происходящих процессов в сфере реализации прав граждан на свободу религиозных убеждений, деятельности религиозных объединений и миссионеров;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учреждений культуры, библиотек и развития языков района по выполнению намеченных программ;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культурно-просветительными и досуговыми учреждениями, предприятиями района;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сохранения и развития, взаимообогащения национальных культур всех народов, проживающих на территории района;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творческих связей с организациями культуры других районов, областей, республик, а также связей с зарубежными партнерами с целью обмена опытом в интересах дружбы и взаимопонимания между народами;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пропаганда самодеятельного творчества, возрождение народных художественных промыслов и ремесел, сохранение и развитие фольклора, народных праздников и обрядов, народной культуры в целом, охрана и использование историко-культурного наследия, осуществление контроля за кино и видео обслуживанием населения;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охраны и организация использования памятников истории и культуры;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конкурсов по государственным закупкам;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в установленном порядке фестивалей, конкурсов, смотров, выставок и других мероприятий в области развития государственного языка и других языков народа Казахстана.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от государственных органов и должностных лиц, иных организаций и граждан информацию, необходимую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Отдела, создавать временные рабочие группы для выработки соответствующих предложений;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прав и интересов Отдела, в том числе в судах;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разъяснения юридическим и физическим лицам по вопросам, отнесенным к компетенции Отдела;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органами государственного управления и организациями по вопросам внутренней политики, культуры и развития языков;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о финансировании местных программ по реализации государственного заказа на проведение информационной политики и другое;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органов, должностных лиц и других организаций.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области.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политической ситуации внутри района, прогнозирование ее процветания, изучение общественного мнения;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информационно-идеологическое сопровождение деятельности местных исполнительных органов региона по ключевым направлениям внутренней политики, в том числе по вопросам реализации государственной политики в области образования, здравоохранения, социального обеспечения и защиты населения, занятости, межэтнического согласия, пропаганды государственных символов, в языковой, информационной, культурной, гендерной и семейно-демографической сферах;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реализует государственную политику в области религиозной деятельности;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молодежной политики в районе;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районной комиссии по государственным символам;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проверки по соблюдению требования национальных стандартов, предъявляемых к Государственному Флагу Республики Казахстан и Государственному Гербу Республики Казахстан по использование (установление, размещение) на территории района, составлять протоколы об административных правонарушениях и рассмотрение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729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дел об административных правонарушениях.";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эффективной реализации государственного социального заказа на выполнение социально значимых проектов, в том числе проведение конкурсных процедур и мониторинг хода реализации проектов;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разъяснение государственной политики, координация деятельности информационно-пропагандистских групп;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общественными объединениями и политическими партиями;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обработки и сбора информации по социально-экономическим и политическим вопросам и выхода их в средства массовой информации;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и контроль отчетов по исполнению государственных и региональных программ, Указов Президента Республики Казахстан и Правительства Республики Казахстан, постановлений акимата, решений и распоряжений акима района по вопросам своей компетенции;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повышение квалификации, подготовку и переподготовку работников Отдела;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Дома культуры и клубов, центров досуга, библиотек и других учреждений культуры, оказывает им методическую помощь;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обеспечение республиканских и местных культурных мероприятий;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получение информации для выполнения информационных задач, возложенных на Отдел, соответствующих государственных органов, организаций и учреждений;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формирование антикоррупционной культуры;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прием и рассмотрение уведомлений о размещении вывески в городе областного и районного значения, селе, поселке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разрешениях и уведомлениях";</w:t>
      </w:r>
    </w:p>
    <w:bookmarkEnd w:id="67"/>
    <w:bookmarkStart w:name="z1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составление протоколов об административных правонарушениях, рассмотрение дел об административных правонарушениях и наложение административных взысканий; </w:t>
      </w:r>
    </w:p>
    <w:bookmarkEnd w:id="68"/>
    <w:bookmarkStart w:name="z1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проверки по соблюдению требования национальных стандартов, предъявляемых к Государственному Флагу Республики Казахстан и Государственному Гербу Республики Казахстан по использование (установление, размещение) на территории района, составлять протоколы об административных правонарушениях и рассмотрение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729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дел об административных правонарушениях.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постановлением акимата Тимирязевского района Северо-Казахстанской области от 22.07.2026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неисполнение либо ненадлежащее исполнение руководителем Отдела должностных обязанностей и превышение им своих должностных полномочий руководитель Отдела несет дисциплинарную ответственность. Руководитель Отдела несет ответственность за совершение коррупционных правонарушений среди подчиненных, а также обязанность по предупреждению совершения коррупционных правонарушений подчиненными сотрудниками. 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Отдела назначается на должность и освобождается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Отдела: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представляет интересы Отдела в государственных органах и организациях;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обладает правом первой подписи финансовых документов, заключает договоры, выдает доверенности;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и руководит работой Отдела и несет персональную ответственность за выполнение возложенных на Отдел функций и задач;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мероприятия по противодействию коррупции;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несет персональную ответственность за непринятие мер по противодействию коррупции;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назначает, освобождает, налагает дисциплинарные взыскания и применяет меры поощрения на работников Отдела, осуществляющих техническое обслуживание и обеспечивающих функционирование Отдела и не являющихся государственными служащими;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инструкции по Отделу;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и юридических лиц.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Отдела в период его отсутствия осуществляется лицом, его замещающим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 также настоящим Положением.</w:t>
      </w:r>
    </w:p>
    <w:bookmarkEnd w:id="83"/>
    <w:bookmarkStart w:name="z9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 о государственном имуществе.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 о государственном имуществе.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коммунальной собственности.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финансирования.</w:t>
      </w:r>
    </w:p>
    <w:bookmarkEnd w:id="88"/>
    <w:bookmarkStart w:name="z10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Реорганизация (слияние, присоединение, разделение, выделение, преобразование) и упразднение Отдела осуществляются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