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a2376" w14:textId="03a2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Щербактинского района Павлодарской области от 21 ноября 2023 года № 3. Утратило силу решением акима Щербактинского района Павлодарской области от 30 октября 2024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Щербактинского района Павлодарской области от 30.10.2024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протоколом внеочередного оперативного заседания районной комиссии по предупреждению и ликвидации чрезвычайных ситуаций Щербактинского района от 19 ноября 2023 года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на территории Щербактинского района Павлодарской области чрезвычайную ситуацию природного характера местного масштаба.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проведения мероприятий, направленных на ликвидацию чрезвычайной ситуации природного характера, назначаю себя руководителем по ликвидации чрезвычайной ситуации.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Щербактинского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