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258c" w14:textId="1c92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27 декабря 2023 года № 97</w:t>
      </w:r>
    </w:p>
    <w:p>
      <w:pPr>
        <w:spacing w:after="0"/>
        <w:ind w:left="0"/>
        <w:jc w:val="both"/>
      </w:pPr>
      <w:bookmarkStart w:name="z4" w:id="0"/>
      <w:r>
        <w:rPr>
          <w:rFonts w:ascii="Times New Roman"/>
          <w:b w:val="false"/>
          <w:i w:val="false"/>
          <w:color w:val="000000"/>
          <w:sz w:val="28"/>
        </w:rPr>
        <w:t>
      Житикаринский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Житикаринского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27 декабря 2023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w:t>
            </w:r>
          </w:p>
        </w:tc>
      </w:tr>
    </w:tbl>
    <w:bookmarkStart w:name="z12" w:id="3"/>
    <w:p>
      <w:pPr>
        <w:spacing w:after="0"/>
        <w:ind w:left="0"/>
        <w:jc w:val="left"/>
      </w:pPr>
      <w:r>
        <w:rPr>
          <w:rFonts w:ascii="Times New Roman"/>
          <w:b/>
          <w:i w:val="false"/>
          <w:color w:val="000000"/>
        </w:rPr>
        <w:t xml:space="preserve"> Регламент собрания местного сообщества</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Настоящий Регламент собрания местного сообщества города районного значения, сел, сельских округов Житикаринского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5"/>
    <w:bookmarkStart w:name="z15"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6"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7"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8" w:id="9"/>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9" w:id="10"/>
    <w:p>
      <w:pPr>
        <w:spacing w:after="0"/>
        <w:ind w:left="0"/>
        <w:jc w:val="both"/>
      </w:pPr>
      <w:r>
        <w:rPr>
          <w:rFonts w:ascii="Times New Roman"/>
          <w:b w:val="false"/>
          <w:i w:val="false"/>
          <w:color w:val="000000"/>
          <w:sz w:val="28"/>
        </w:rPr>
        <w:t xml:space="preserve">
      4) вопросы местного значения – вопросы деятельности области, района, города, сельского округа,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20" w:id="11"/>
    <w:p>
      <w:pPr>
        <w:spacing w:after="0"/>
        <w:ind w:left="0"/>
        <w:jc w:val="both"/>
      </w:pPr>
      <w:r>
        <w:rPr>
          <w:rFonts w:ascii="Times New Roman"/>
          <w:b w:val="false"/>
          <w:i w:val="false"/>
          <w:color w:val="000000"/>
          <w:sz w:val="28"/>
        </w:rPr>
        <w:t xml:space="preserve">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1"/>
    <w:bookmarkStart w:name="z21"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22"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3"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сельского округа:</w:t>
      </w:r>
    </w:p>
    <w:bookmarkEnd w:id="14"/>
    <w:bookmarkStart w:name="z24"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5"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6"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7"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8"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9" w:id="2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20"/>
    <w:bookmarkStart w:name="z30"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1"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2"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3" w:id="24"/>
    <w:p>
      <w:pPr>
        <w:spacing w:after="0"/>
        <w:ind w:left="0"/>
        <w:jc w:val="both"/>
      </w:pPr>
      <w:r>
        <w:rPr>
          <w:rFonts w:ascii="Times New Roman"/>
          <w:b w:val="false"/>
          <w:i w:val="false"/>
          <w:color w:val="000000"/>
          <w:sz w:val="28"/>
        </w:rPr>
        <w:t>
      согласование проекта бюджета города районного значения, села, сельского округа и отчета об исполнении бюджета;</w:t>
      </w:r>
    </w:p>
    <w:bookmarkEnd w:id="24"/>
    <w:bookmarkStart w:name="z34" w:id="25"/>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5" w:id="26"/>
    <w:p>
      <w:pPr>
        <w:spacing w:after="0"/>
        <w:ind w:left="0"/>
        <w:jc w:val="both"/>
      </w:pPr>
      <w:r>
        <w:rPr>
          <w:rFonts w:ascii="Times New Roman"/>
          <w:b w:val="false"/>
          <w:i w:val="false"/>
          <w:color w:val="000000"/>
          <w:sz w:val="28"/>
        </w:rPr>
        <w:t>
      согласование решений аппарата города районного значения, села, сельского округа по управлению коммунальной собственностью города районного значения, села, сельского округа (коммунальной собственностью местного самоуправления);</w:t>
      </w:r>
    </w:p>
    <w:bookmarkEnd w:id="26"/>
    <w:bookmarkStart w:name="z36"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сельского округа;</w:t>
      </w:r>
    </w:p>
    <w:bookmarkEnd w:id="27"/>
    <w:bookmarkStart w:name="z37"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сельского округа;</w:t>
      </w:r>
    </w:p>
    <w:bookmarkEnd w:id="28"/>
    <w:bookmarkStart w:name="z38" w:id="29"/>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сельского округа;</w:t>
      </w:r>
    </w:p>
    <w:bookmarkEnd w:id="29"/>
    <w:bookmarkStart w:name="z39"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40" w:id="31"/>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сельского округа;</w:t>
      </w:r>
    </w:p>
    <w:bookmarkEnd w:id="31"/>
    <w:bookmarkStart w:name="z41"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42"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43" w:id="34"/>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сельских округов самостоятельно либо по инициативе не менее десяти процентов членов собрания, но не реже одного раза в квартал.</w:t>
      </w:r>
    </w:p>
    <w:bookmarkEnd w:id="34"/>
    <w:bookmarkStart w:name="z44"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5"/>
    <w:bookmarkStart w:name="z45"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6" w:id="3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7"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48" w:id="3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9"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50" w:id="4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1"/>
    <w:bookmarkStart w:name="z51"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52" w:id="43"/>
    <w:p>
      <w:pPr>
        <w:spacing w:after="0"/>
        <w:ind w:left="0"/>
        <w:jc w:val="both"/>
      </w:pPr>
      <w:r>
        <w:rPr>
          <w:rFonts w:ascii="Times New Roman"/>
          <w:b w:val="false"/>
          <w:i w:val="false"/>
          <w:color w:val="000000"/>
          <w:sz w:val="28"/>
        </w:rPr>
        <w:t>
      9. Повестка дня собрания формируется аппаратом акима города районного значения, сел, сельских округов на основе предложений, вносимых членами собрания, акимом соответствующей территории.</w:t>
      </w:r>
    </w:p>
    <w:bookmarkEnd w:id="43"/>
    <w:bookmarkStart w:name="z53" w:id="44"/>
    <w:p>
      <w:pPr>
        <w:spacing w:after="0"/>
        <w:ind w:left="0"/>
        <w:jc w:val="both"/>
      </w:pPr>
      <w:r>
        <w:rPr>
          <w:rFonts w:ascii="Times New Roman"/>
          <w:b w:val="false"/>
          <w:i w:val="false"/>
          <w:color w:val="000000"/>
          <w:sz w:val="28"/>
        </w:rPr>
        <w:t>
      В повестку дня включаются вопросы о ходе и (или) исполнении решений, принятых на предыдущих созывах собрании.</w:t>
      </w:r>
    </w:p>
    <w:bookmarkEnd w:id="44"/>
    <w:bookmarkStart w:name="z54"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5"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6"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7" w:id="4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8"/>
    <w:bookmarkStart w:name="z58"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9"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0"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1"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2"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3"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4"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5"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6"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7"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8" w:id="59"/>
    <w:p>
      <w:pPr>
        <w:spacing w:after="0"/>
        <w:ind w:left="0"/>
        <w:jc w:val="both"/>
      </w:pPr>
      <w:r>
        <w:rPr>
          <w:rFonts w:ascii="Times New Roman"/>
          <w:b w:val="false"/>
          <w:i w:val="false"/>
          <w:color w:val="000000"/>
          <w:sz w:val="28"/>
        </w:rPr>
        <w:t>
      1) дата и место проведения собрания;</w:t>
      </w:r>
    </w:p>
    <w:bookmarkEnd w:id="59"/>
    <w:bookmarkStart w:name="z69"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0"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1"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2"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3"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районного значения, сел,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города районного значения, сел, сельских округов.</w:t>
      </w:r>
    </w:p>
    <w:bookmarkEnd w:id="64"/>
    <w:bookmarkStart w:name="z74"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районного значения, сел, сельских округов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5"/>
    <w:bookmarkStart w:name="z75" w:id="66"/>
    <w:p>
      <w:pPr>
        <w:spacing w:after="0"/>
        <w:ind w:left="0"/>
        <w:jc w:val="both"/>
      </w:pPr>
      <w:r>
        <w:rPr>
          <w:rFonts w:ascii="Times New Roman"/>
          <w:b w:val="false"/>
          <w:i w:val="false"/>
          <w:color w:val="000000"/>
          <w:sz w:val="28"/>
        </w:rPr>
        <w:t>
      13. Решения, принятые собранием, рассматриваются акимом города районного значения, сел, сельских округов и доводятся аппаратом акима города районного значения, сел, сельских округов до членов собрания в срок не более пяти рабочих дней.</w:t>
      </w:r>
    </w:p>
    <w:bookmarkEnd w:id="66"/>
    <w:bookmarkStart w:name="z76"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77"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сел, сельских округов, вопрос разрешается вышестоящим акимом.</w:t>
      </w:r>
    </w:p>
    <w:bookmarkEnd w:id="68"/>
    <w:bookmarkStart w:name="z78" w:id="69"/>
    <w:p>
      <w:pPr>
        <w:spacing w:after="0"/>
        <w:ind w:left="0"/>
        <w:jc w:val="both"/>
      </w:pPr>
      <w:r>
        <w:rPr>
          <w:rFonts w:ascii="Times New Roman"/>
          <w:b w:val="false"/>
          <w:i w:val="false"/>
          <w:color w:val="000000"/>
          <w:sz w:val="28"/>
        </w:rPr>
        <w:t>
      Аким города районного значения, сел, сельских округов,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9"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города районного значения, сел, сельских округов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80"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города районного значения, сел, сельских округов.</w:t>
      </w:r>
    </w:p>
    <w:bookmarkEnd w:id="71"/>
    <w:bookmarkStart w:name="z81"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районного значения, сел, сельских округов через средства массовой информации или иными способами.</w:t>
      </w:r>
    </w:p>
    <w:bookmarkEnd w:id="72"/>
    <w:bookmarkStart w:name="z82"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3" w:id="74"/>
    <w:p>
      <w:pPr>
        <w:spacing w:after="0"/>
        <w:ind w:left="0"/>
        <w:jc w:val="both"/>
      </w:pPr>
      <w:r>
        <w:rPr>
          <w:rFonts w:ascii="Times New Roman"/>
          <w:b w:val="false"/>
          <w:i w:val="false"/>
          <w:color w:val="000000"/>
          <w:sz w:val="28"/>
        </w:rPr>
        <w:t>
      17. На собрании регулярно заслушивается информация лиц, ответственных за исполнение решений собрания.</w:t>
      </w:r>
    </w:p>
    <w:bookmarkEnd w:id="74"/>
    <w:bookmarkStart w:name="z84"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5"/>
    <w:bookmarkStart w:name="z85"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