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77b8" w14:textId="2ae7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Сырдарьинского района от 26 сентября 2022 года № 274 "Об утверждении Методики оценки деятельности административных государственных служащих корпуса "Б", финансируемых из местного бюджета Сырдарьинского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26 апреля 2023 года № 140. Утратило силу постановлением акимата Сырдарьинского района Кызылординской области от 25 ноября 2025 года №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Сырдарьинского района Кызылординской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Сырдарьинского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Сырдарьинского района от 26 сентября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Б", финансируемых из местного бюджета Сырдарьинского района 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утвержденную 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, "Методику оценки деятельности административных государственных служащих корпуса Б", финансируемых из местного бюджета Сырдарьинского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коммунального государственного учреждения "Аппарат акима Сырдарьинского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Сырдарьинского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Б.Сарменбаев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апреля 2023 года № 140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"Б", финансируемых из местного бюджета Сырдарьинского района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(руководители структурных подразделений), Е-1, Е-2, E-R-1;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Типовой методики оценки деятельности административных государственных служащих корпуса "Б" О некоторых вопросах оценки деятельности административных государственных служащих Приказ Председателя Агентства Республики Казахстан по делам государственной службы и противодействию коррупции от 16 января 2018 года № 13.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типовой методики оценки деятельности административных государственных служащих корпуса "Б" О некоторых вопросах оценки деятельности административных государственных служащих Приказ Председателя Агентства Республики Казахстан по делам государственной службы и противодействию коррупции от 16 января 2018 года № 13.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типовой методики оценки деятельности административных государственных служащих корпуса "Б" О некоторых вопросах оценки деятельности административных государственных служащих Приказ Председателя Агентства Республики Казахстан по делам государственной службы и противодействию коррупции от 16 января 2018 года № 13.</w:t>
      </w:r>
    </w:p>
    <w:bookmarkEnd w:id="77"/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типовой методики оценки деятельности административных государственных служащих корпуса "Б" О некоторых вопросах оценки деятельности административных государственных служащих Приказ Председателя Агентства Республики Казахстан по делам государственной службы и противодействию коррупции от 16 января 2018 года № 13.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типовой методики оценки деятельности административных государственных служащих корпуса "Б" О некоторых вопросах оценки деятельности административных государственных служащих Приказ Председателя Агентства Республики Казахстан по делам государственной службы и противодействию коррупции от 16 января 2018 года № 13.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0"/>
    <w:bookmarkStart w:name="z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типовой методики оценки деятельности административных государственных служащих корпуса "Б" О некоторых вопросах оценки деятельности административных государственных служащих Приказ Председателя Агентства Республики Казахстан по делам государственной службы и противодействию коррупции от 16 января 2018 года № 13, служащие корпуса "Б" по форме, согласно приложению 6 типовой методики оценки деятельности административных государственных служащих корпуса "Б" О некоторых вопросах оценки деятельности административных государственных служащих Приказ Председателя Агентства Республики Казахстан по делам государственной службы и противодействию коррупции от 16 января 2018 года № 13.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 оценки деятельности административных государственных служащих корпуса "Б" О некоторых вопросах оценки деятельности административных государственных служащих Приказ Председателя Агентства Республики Казахстан по делам государственной службы и противодействию коррупции от 16 января 2018 года № 13.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4"/>
    <w:bookmarkStart w:name="z13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