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6cb" w14:textId="b23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 сессии от 23 ноября 2022 года № 71 "Об утверждении правил содержания и выгула домашних животных по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5 декабря 2023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маслихата области Ұлытау от 23 ноября 2022 года №71 "Об утверждении правил содержания и выгула домашних животных по области Ұлытау"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области Ұлытау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