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e561" w14:textId="1ee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Кишикумского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Кишикумского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Шиликты, станций Карашокат, Шокысу, Акеспе для участия в сходе местного сообщества Кишикумского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Кишикумского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Кишикумского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Кишикумского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жителей Кишикумского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Кишикумского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Кишикумского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Кишикумского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Кишикумского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Кишикумского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Шиликты, станций Карашокат, Шокысу, Акеспе для участия в сходе местного сообщества Кишикумского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Теректі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Толағай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Мендікөл и Сарөзек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Сарбұлақ и Сартепсең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Бейбітшілік и Жалаулы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Теміржолшылар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Қоңыртөбе, Шілікті и Мұрынқұм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Спандияр Кобеева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Женис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Атақоныс и Кішіқұм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Сарыжайлау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Жерұйык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Жастар и Құлагер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стации Акеспе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