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02c4a2" w14:textId="f02c4a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Мугалжарского районного маслихата от 29 декабря 2022 года № 295 "Об утверждении бюджета Кайындинского сельского округа на 2023-2025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Мугалжарского районного маслихата Актюбинской области от 26 июля 2023 года № 80.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>
      Мугалжарский районный маслихат РЕШИЛ: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Мугалжарского районного маслихата "Об утверждении бюджета Кайындинского сельского округа на 2023-2025 годы" от 29 декабря 2022 года № 295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бюджет Кайындинского сельского округа на 2023-2025 годы согласно приложениям 1, 2 и 3 соответственно, в том числе на 2023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49 853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13 355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36 495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50 158,2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от продажи финансовых активов государства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бюджета– -305,2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бюджета– 305,2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бюджетныхсредств – 305,2 тысяч 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2023 года.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Мугалжарского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Кадралин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Мугалжарского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26 июля 2023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80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Мугалжарского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29 декабря 2022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 № 295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Кайындинского сельского округа на 2023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49 853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13 355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36 495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Трансферты,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36 495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36 495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50 158,2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37 383,2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37 383,2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37 383,2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36 183,2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10 986,1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10 986,1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10 986,1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10 986,1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-305,2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305,2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