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a70a23" w14:textId="ea70a2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Алгинского районного маслихата от 28 декабря 2022 года № 264 "Об утверждении бюджета Токмансайского сельского округа на 2023-2025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Алгинского районного маслихата Актюбинской области от 16 ноября 2023 года № 90.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Алгинский районный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Алгинского районного маслихата "Об утверждении бюджета Токмансайского сельского округа на 2023-2025 годы" от 28 декабря 2022 года № 264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Токмансайского сельского округа на 2023-2025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 в том числе на 2023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156 514,2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4 254,2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поступление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152 260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156 672,8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- 158,6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158,6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158,6 тысяч тенге.";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2023 года.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Алгинского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Тулеуов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Алгинского районного маслихата от 16 ноября 2023 года № 90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Алгинского районного маслихата от 28 декабря 2022 года № 264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Токмансайского сельского округа на 2023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156 514,2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4 254,2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1 681,6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1 562,3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152 260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152 260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152 260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156 672,8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31 765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31 765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31 765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30 861,2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26 408,6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26 408,6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26 408,6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19 556,4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2 053,6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4 798,6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4 826,2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4 826,2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4 826,2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2 673,3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2 152,9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93 673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93 673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93 673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93 673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-158,6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