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7b88" w14:textId="a677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июня 2023 года № 8С-4/6. Утратило силу - решением Бурабайского районного маслихата Акмолинской области от 11 июля 2025 года № 8С-33/6.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Бурабайского районного маслихата Акмолинской области от 11.07.2025 </w:t>
      </w:r>
      <w:r>
        <w:rPr>
          <w:rFonts w:ascii="Times New Roman"/>
          <w:b w:val="false"/>
          <w:i w:val="false"/>
          <w:color w:val="ff0000"/>
          <w:sz w:val="28"/>
        </w:rPr>
        <w:t>№ 8С-33/6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Бурабайского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Бурабайского районного маслихата от 18 апреля 2023 года № 8С-2/9 "Об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Бурабайского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