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3379" w14:textId="3323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Таскалинскому району</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3 октября 2022 года № 179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Таскалинского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Таскалинскому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Таскалинского района А.Халауедин.</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Б.Айтмагамбетов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3 октября 2022 года №179</w:t>
            </w:r>
          </w:p>
        </w:tc>
      </w:tr>
    </w:tbl>
    <w:bookmarkStart w:name="z9"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Таскалинскому району</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12"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3"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4"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5"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6"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7"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8"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19"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0"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1"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2"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3"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4"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5"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6"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7"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8"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29"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0"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1"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2"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3"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4"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5"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6"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7"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8"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39"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0"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1"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2"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3"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4"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5"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6"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7" w:id="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bookmarkEnd w:id="42"/>
    <w:bookmarkStart w:name="z48"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49"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0"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1"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bookmarkEnd w:id="46"/>
    <w:bookmarkStart w:name="z52" w:id="4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3"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4" w:id="49"/>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bookmarkEnd w:id="49"/>
    <w:bookmarkStart w:name="z55" w:id="50"/>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bookmarkEnd w:id="50"/>
    <w:bookmarkStart w:name="z56" w:id="51"/>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bookmarkEnd w:id="51"/>
    <w:bookmarkStart w:name="z57"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bookmarkEnd w:id="52"/>
    <w:bookmarkStart w:name="z58" w:id="53"/>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bookmarkEnd w:id="53"/>
    <w:bookmarkStart w:name="z59" w:id="54"/>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0"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1"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2" w:id="57"/>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3" w:id="5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bookmarkEnd w:id="58"/>
    <w:bookmarkStart w:name="z64" w:id="5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bookmarkEnd w:id="59"/>
    <w:bookmarkStart w:name="z65"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bookmarkEnd w:id="60"/>
    <w:bookmarkStart w:name="z66" w:id="61"/>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bookmarkEnd w:id="61"/>
    <w:bookmarkStart w:name="z67" w:id="6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bookmarkEnd w:id="62"/>
    <w:bookmarkStart w:name="z68"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69" w:id="64"/>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0" w:id="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66"/>
    <w:bookmarkStart w:name="z72" w:id="67"/>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w:t>
      </w:r>
      <w:r>
        <w:rPr>
          <w:rFonts w:ascii="Times New Roman"/>
          <w:b w:val="false"/>
          <w:i w:val="false"/>
          <w:color w:val="000000"/>
          <w:vertAlign w:val="subscript"/>
        </w:rPr>
        <w:t>xa</w:t>
      </w:r>
      <w:r>
        <w:rPr>
          <w:rFonts w:ascii="Times New Roman"/>
          <w:b w:val="false"/>
          <w:i w:val="false"/>
          <w:color w:val="000000"/>
          <w:sz w:val="28"/>
        </w:rPr>
        <w:t>)</w:t>
      </w:r>
    </w:p>
    <w:bookmarkEnd w:id="67"/>
    <w:bookmarkStart w:name="z73"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4"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5" w:id="70"/>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0"/>
    <w:bookmarkStart w:name="z76" w:id="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bscript"/>
        </w:rPr>
        <w:t>зсс</w:t>
      </w:r>
      <w:r>
        <w:rPr>
          <w:rFonts w:ascii="Times New Roman"/>
          <w:b w:val="false"/>
          <w:i w:val="false"/>
          <w:color w:val="000000"/>
          <w:sz w:val="28"/>
        </w:rPr>
        <w:t xml:space="preserve"> + V</w:t>
      </w:r>
      <w:r>
        <w:rPr>
          <w:rFonts w:ascii="Times New Roman"/>
          <w:b w:val="false"/>
          <w:i w:val="false"/>
          <w:color w:val="000000"/>
          <w:vertAlign w:val="subscript"/>
        </w:rPr>
        <w:t>всс</w:t>
      </w:r>
      <w:r>
        <w:rPr>
          <w:rFonts w:ascii="Times New Roman"/>
          <w:b w:val="false"/>
          <w:i w:val="false"/>
          <w:color w:val="000000"/>
          <w:sz w:val="28"/>
        </w:rPr>
        <w:t xml:space="preserve"> + V</w:t>
      </w:r>
      <w:r>
        <w:rPr>
          <w:rFonts w:ascii="Times New Roman"/>
          <w:b w:val="false"/>
          <w:i w:val="false"/>
          <w:color w:val="000000"/>
          <w:vertAlign w:val="subscript"/>
        </w:rPr>
        <w:t>лсс</w:t>
      </w:r>
      <w:r>
        <w:rPr>
          <w:rFonts w:ascii="Times New Roman"/>
          <w:b w:val="false"/>
          <w:i w:val="false"/>
          <w:color w:val="000000"/>
          <w:sz w:val="28"/>
        </w:rPr>
        <w:t xml:space="preserve"> + V</w:t>
      </w:r>
      <w:r>
        <w:rPr>
          <w:rFonts w:ascii="Times New Roman"/>
          <w:b w:val="false"/>
          <w:i w:val="false"/>
          <w:color w:val="000000"/>
          <w:vertAlign w:val="subscript"/>
        </w:rPr>
        <w:t>осс</w:t>
      </w:r>
      <w:r>
        <w:rPr>
          <w:rFonts w:ascii="Times New Roman"/>
          <w:b w:val="false"/>
          <w:i w:val="false"/>
          <w:color w:val="000000"/>
          <w:sz w:val="28"/>
        </w:rPr>
        <w:t>)/n</w:t>
      </w:r>
    </w:p>
    <w:bookmarkEnd w:id="71"/>
    <w:bookmarkStart w:name="z77" w:id="72"/>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72"/>
    <w:bookmarkStart w:name="z78" w:id="73"/>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bscript"/>
        </w:rPr>
        <w:t>зсс</w:t>
      </w:r>
      <w:r>
        <w:rPr>
          <w:rFonts w:ascii="Times New Roman"/>
          <w:b w:val="false"/>
          <w:i w:val="false"/>
          <w:color w:val="000000"/>
          <w:sz w:val="28"/>
        </w:rPr>
        <w:t xml:space="preserve"> + m</w:t>
      </w:r>
      <w:r>
        <w:rPr>
          <w:rFonts w:ascii="Times New Roman"/>
          <w:b w:val="false"/>
          <w:i w:val="false"/>
          <w:color w:val="000000"/>
          <w:vertAlign w:val="subscript"/>
        </w:rPr>
        <w:t>всс</w:t>
      </w:r>
      <w:r>
        <w:rPr>
          <w:rFonts w:ascii="Times New Roman"/>
          <w:b w:val="false"/>
          <w:i w:val="false"/>
          <w:color w:val="000000"/>
          <w:sz w:val="28"/>
        </w:rPr>
        <w:t xml:space="preserve"> + m</w:t>
      </w:r>
      <w:r>
        <w:rPr>
          <w:rFonts w:ascii="Times New Roman"/>
          <w:b w:val="false"/>
          <w:i w:val="false"/>
          <w:color w:val="000000"/>
          <w:vertAlign w:val="subscript"/>
        </w:rPr>
        <w:t>лсс</w:t>
      </w:r>
      <w:r>
        <w:rPr>
          <w:rFonts w:ascii="Times New Roman"/>
          <w:b w:val="false"/>
          <w:i w:val="false"/>
          <w:color w:val="000000"/>
          <w:sz w:val="28"/>
        </w:rPr>
        <w:t xml:space="preserve"> + m</w:t>
      </w:r>
      <w:r>
        <w:rPr>
          <w:rFonts w:ascii="Times New Roman"/>
          <w:b w:val="false"/>
          <w:i w:val="false"/>
          <w:color w:val="000000"/>
          <w:vertAlign w:val="subscript"/>
        </w:rPr>
        <w:t>осс</w:t>
      </w:r>
      <w:r>
        <w:rPr>
          <w:rFonts w:ascii="Times New Roman"/>
          <w:b w:val="false"/>
          <w:i w:val="false"/>
          <w:color w:val="000000"/>
          <w:sz w:val="28"/>
        </w:rPr>
        <w:t>)/n,</w:t>
      </w:r>
    </w:p>
    <w:bookmarkEnd w:id="73"/>
    <w:bookmarkStart w:name="z79"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0"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1"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2" w:id="77"/>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3" w:id="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78"/>
    <w:bookmarkStart w:name="z84" w:id="79"/>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bookmarkEnd w:id="79"/>
    <w:bookmarkStart w:name="z85" w:id="8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80"/>
    <w:bookmarkStart w:name="z86" w:id="81"/>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End w:id="81"/>
    <w:bookmarkStart w:name="z87"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8"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89" w:id="84"/>
    <w:p>
      <w:pPr>
        <w:spacing w:after="0"/>
        <w:ind w:left="0"/>
        <w:jc w:val="both"/>
      </w:pPr>
      <w:r>
        <w:rPr>
          <w:rFonts w:ascii="Times New Roman"/>
          <w:b w:val="false"/>
          <w:i w:val="false"/>
          <w:color w:val="000000"/>
          <w:sz w:val="28"/>
        </w:rPr>
        <w:t>
      ср = m/V,</w:t>
      </w:r>
    </w:p>
    <w:bookmarkEnd w:id="84"/>
    <w:bookmarkStart w:name="z90"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1"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2" w:id="87"/>
    <w:p>
      <w:pPr>
        <w:spacing w:after="0"/>
        <w:ind w:left="0"/>
        <w:jc w:val="both"/>
      </w:pPr>
      <w:r>
        <w:rPr>
          <w:rFonts w:ascii="Times New Roman"/>
          <w:b w:val="false"/>
          <w:i w:val="false"/>
          <w:color w:val="000000"/>
          <w:sz w:val="28"/>
        </w:rPr>
        <w:t>
      по объему:</w:t>
      </w:r>
    </w:p>
    <w:bookmarkEnd w:id="87"/>
    <w:bookmarkStart w:name="z93" w:id="88"/>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bookmarkEnd w:id="88"/>
    <w:bookmarkStart w:name="z94" w:id="89"/>
    <w:p>
      <w:pPr>
        <w:spacing w:after="0"/>
        <w:ind w:left="0"/>
        <w:jc w:val="both"/>
      </w:pPr>
      <w:r>
        <w:rPr>
          <w:rFonts w:ascii="Times New Roman"/>
          <w:b w:val="false"/>
          <w:i w:val="false"/>
          <w:color w:val="000000"/>
          <w:sz w:val="28"/>
        </w:rPr>
        <w:t>
      по массе:</w:t>
      </w:r>
    </w:p>
    <w:bookmarkEnd w:id="89"/>
    <w:bookmarkStart w:name="z95" w:id="90"/>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bookmarkEnd w:id="90"/>
    <w:bookmarkStart w:name="z96"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7" w:id="92"/>
    <w:p>
      <w:pPr>
        <w:spacing w:after="0"/>
        <w:ind w:left="0"/>
        <w:jc w:val="both"/>
      </w:pPr>
      <w:r>
        <w:rPr>
          <w:rFonts w:ascii="Times New Roman"/>
          <w:b w:val="false"/>
          <w:i w:val="false"/>
          <w:color w:val="000000"/>
          <w:sz w:val="28"/>
        </w:rPr>
        <w:t>
      по объему:</w:t>
      </w:r>
    </w:p>
    <w:bookmarkEnd w:id="92"/>
    <w:bookmarkStart w:name="z98" w:id="93"/>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bscript"/>
        </w:rPr>
        <w:t>max</w:t>
      </w:r>
      <w:r>
        <w:rPr>
          <w:rFonts w:ascii="Times New Roman"/>
          <w:b w:val="false"/>
          <w:i w:val="false"/>
          <w:color w:val="000000"/>
          <w:vertAlign w:val="subscript"/>
        </w:rPr>
        <w:t>.сут</w:t>
      </w:r>
      <w:r>
        <w:rPr>
          <w:rFonts w:ascii="Times New Roman"/>
          <w:b w:val="false"/>
          <w:i w:val="false"/>
          <w:color w:val="000000"/>
          <w:sz w:val="28"/>
        </w:rPr>
        <w:t>/V</w:t>
      </w:r>
      <w:r>
        <w:rPr>
          <w:rFonts w:ascii="Times New Roman"/>
          <w:b w:val="false"/>
          <w:i w:val="false"/>
          <w:color w:val="000000"/>
          <w:vertAlign w:val="subscript"/>
        </w:rPr>
        <w:t>сс</w:t>
      </w:r>
      <w:r>
        <w:rPr>
          <w:rFonts w:ascii="Times New Roman"/>
          <w:b w:val="false"/>
          <w:i w:val="false"/>
          <w:color w:val="000000"/>
          <w:sz w:val="28"/>
        </w:rPr>
        <w:t>,</w:t>
      </w:r>
    </w:p>
    <w:bookmarkEnd w:id="93"/>
    <w:bookmarkStart w:name="z99" w:id="94"/>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max</w:t>
      </w:r>
      <w:r>
        <w:rPr>
          <w:rFonts w:ascii="Times New Roman"/>
          <w:b w:val="false"/>
          <w:i w:val="false"/>
          <w:color w:val="000000"/>
          <w:vertAlign w:val="subscript"/>
        </w:rPr>
        <w:t>.сут</w:t>
      </w:r>
      <w:r>
        <w:rPr>
          <w:rFonts w:ascii="Times New Roman"/>
          <w:b w:val="false"/>
          <w:i w:val="false"/>
          <w:color w:val="000000"/>
          <w:sz w:val="28"/>
        </w:rPr>
        <w:t>–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0" w:id="95"/>
    <w:p>
      <w:pPr>
        <w:spacing w:after="0"/>
        <w:ind w:left="0"/>
        <w:jc w:val="both"/>
      </w:pPr>
      <w:r>
        <w:rPr>
          <w:rFonts w:ascii="Times New Roman"/>
          <w:b w:val="false"/>
          <w:i w:val="false"/>
          <w:color w:val="000000"/>
          <w:sz w:val="28"/>
        </w:rPr>
        <w:t>
      по массе:</w:t>
      </w:r>
    </w:p>
    <w:bookmarkEnd w:id="95"/>
    <w:bookmarkStart w:name="z101" w:id="96"/>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bscript"/>
        </w:rPr>
        <w:t>max</w:t>
      </w:r>
      <w:r>
        <w:rPr>
          <w:rFonts w:ascii="Times New Roman"/>
          <w:b w:val="false"/>
          <w:i w:val="false"/>
          <w:color w:val="000000"/>
          <w:vertAlign w:val="subscript"/>
        </w:rPr>
        <w:t>.сут</w:t>
      </w:r>
      <w:r>
        <w:rPr>
          <w:rFonts w:ascii="Times New Roman"/>
          <w:b w:val="false"/>
          <w:i w:val="false"/>
          <w:color w:val="000000"/>
          <w:sz w:val="28"/>
        </w:rPr>
        <w:t>/m</w:t>
      </w:r>
      <w:r>
        <w:rPr>
          <w:rFonts w:ascii="Times New Roman"/>
          <w:b w:val="false"/>
          <w:i w:val="false"/>
          <w:color w:val="000000"/>
          <w:vertAlign w:val="subscript"/>
        </w:rPr>
        <w:t>сс</w:t>
      </w:r>
      <w:r>
        <w:rPr>
          <w:rFonts w:ascii="Times New Roman"/>
          <w:b w:val="false"/>
          <w:i w:val="false"/>
          <w:color w:val="000000"/>
          <w:sz w:val="28"/>
        </w:rPr>
        <w:t>,</w:t>
      </w:r>
    </w:p>
    <w:bookmarkEnd w:id="96"/>
    <w:bookmarkStart w:name="z102" w:id="97"/>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max</w:t>
      </w:r>
      <w:r>
        <w:rPr>
          <w:rFonts w:ascii="Times New Roman"/>
          <w:b w:val="false"/>
          <w:i w:val="false"/>
          <w:color w:val="000000"/>
          <w:vertAlign w:val="subscript"/>
        </w:rPr>
        <w:t>.сут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bookmarkEnd w:id="97"/>
    <w:bookmarkStart w:name="z103" w:id="98"/>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Таскалинскому району</w:t>
            </w:r>
          </w:p>
        </w:tc>
      </w:tr>
    </w:tbl>
    <w:bookmarkStart w:name="z105"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2 </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Таскалинскому району</w:t>
            </w:r>
          </w:p>
        </w:tc>
      </w:tr>
    </w:tbl>
    <w:bookmarkStart w:name="z107" w:id="100"/>
    <w:p>
      <w:pPr>
        <w:spacing w:after="0"/>
        <w:ind w:left="0"/>
        <w:jc w:val="both"/>
      </w:pPr>
      <w:r>
        <w:rPr>
          <w:rFonts w:ascii="Times New Roman"/>
          <w:b w:val="false"/>
          <w:i w:val="false"/>
          <w:color w:val="000000"/>
          <w:sz w:val="28"/>
        </w:rPr>
        <w:t>
      Форма</w:t>
      </w:r>
    </w:p>
    <w:bookmarkEnd w:id="100"/>
    <w:bookmarkStart w:name="z108"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09" w:id="102"/>
    <w:p>
      <w:pPr>
        <w:spacing w:after="0"/>
        <w:ind w:left="0"/>
        <w:jc w:val="both"/>
      </w:pPr>
      <w:r>
        <w:rPr>
          <w:rFonts w:ascii="Times New Roman"/>
          <w:b w:val="false"/>
          <w:i w:val="false"/>
          <w:color w:val="000000"/>
          <w:sz w:val="28"/>
        </w:rPr>
        <w:t>
      Населенный пункт, район, область__________________________________</w:t>
      </w:r>
    </w:p>
    <w:bookmarkEnd w:id="102"/>
    <w:bookmarkStart w:name="z110" w:id="103"/>
    <w:p>
      <w:pPr>
        <w:spacing w:after="0"/>
        <w:ind w:left="0"/>
        <w:jc w:val="both"/>
      </w:pPr>
      <w:r>
        <w:rPr>
          <w:rFonts w:ascii="Times New Roman"/>
          <w:b w:val="false"/>
          <w:i w:val="false"/>
          <w:color w:val="000000"/>
          <w:sz w:val="28"/>
        </w:rPr>
        <w:t>
      1.Адрес_________________________________________________________</w:t>
      </w:r>
    </w:p>
    <w:bookmarkEnd w:id="103"/>
    <w:bookmarkStart w:name="z111" w:id="104"/>
    <w:p>
      <w:pPr>
        <w:spacing w:after="0"/>
        <w:ind w:left="0"/>
        <w:jc w:val="both"/>
      </w:pPr>
      <w:r>
        <w:rPr>
          <w:rFonts w:ascii="Times New Roman"/>
          <w:b w:val="false"/>
          <w:i w:val="false"/>
          <w:color w:val="000000"/>
          <w:sz w:val="28"/>
        </w:rPr>
        <w:t>
      2.Этажность ____________________________________________________</w:t>
      </w:r>
    </w:p>
    <w:bookmarkEnd w:id="104"/>
    <w:bookmarkStart w:name="z112" w:id="105"/>
    <w:p>
      <w:pPr>
        <w:spacing w:after="0"/>
        <w:ind w:left="0"/>
        <w:jc w:val="both"/>
      </w:pPr>
      <w:r>
        <w:rPr>
          <w:rFonts w:ascii="Times New Roman"/>
          <w:b w:val="false"/>
          <w:i w:val="false"/>
          <w:color w:val="000000"/>
          <w:sz w:val="28"/>
        </w:rPr>
        <w:t xml:space="preserve">
      3.Номер домовладения___________________________________________ </w:t>
      </w:r>
    </w:p>
    <w:bookmarkEnd w:id="105"/>
    <w:bookmarkStart w:name="z113" w:id="106"/>
    <w:p>
      <w:pPr>
        <w:spacing w:after="0"/>
        <w:ind w:left="0"/>
        <w:jc w:val="both"/>
      </w:pPr>
      <w:r>
        <w:rPr>
          <w:rFonts w:ascii="Times New Roman"/>
          <w:b w:val="false"/>
          <w:i w:val="false"/>
          <w:color w:val="000000"/>
          <w:sz w:val="28"/>
        </w:rPr>
        <w:t>
      4. Количество проживающих, чел. __________________________________</w:t>
      </w:r>
    </w:p>
    <w:bookmarkEnd w:id="106"/>
    <w:bookmarkStart w:name="z114" w:id="107"/>
    <w:p>
      <w:pPr>
        <w:spacing w:after="0"/>
        <w:ind w:left="0"/>
        <w:jc w:val="both"/>
      </w:pPr>
      <w:r>
        <w:rPr>
          <w:rFonts w:ascii="Times New Roman"/>
          <w:b w:val="false"/>
          <w:i w:val="false"/>
          <w:color w:val="000000"/>
          <w:sz w:val="28"/>
        </w:rPr>
        <w:t>
      5.Уровень благоустройства: _______________________________________</w:t>
      </w:r>
    </w:p>
    <w:bookmarkEnd w:id="107"/>
    <w:bookmarkStart w:name="z115" w:id="108"/>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8"/>
    <w:bookmarkStart w:name="z116" w:id="109"/>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9"/>
    <w:bookmarkStart w:name="z117" w:id="110"/>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10"/>
    <w:bookmarkStart w:name="z118" w:id="111"/>
    <w:p>
      <w:pPr>
        <w:spacing w:after="0"/>
        <w:ind w:left="0"/>
        <w:jc w:val="both"/>
      </w:pPr>
      <w:r>
        <w:rPr>
          <w:rFonts w:ascii="Times New Roman"/>
          <w:b w:val="false"/>
          <w:i w:val="false"/>
          <w:color w:val="000000"/>
          <w:sz w:val="28"/>
        </w:rPr>
        <w:t>
      г) наличие мусоропровода________________________________________</w:t>
      </w:r>
    </w:p>
    <w:bookmarkEnd w:id="111"/>
    <w:bookmarkStart w:name="z119" w:id="112"/>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_________________________________</w:t>
      </w:r>
    </w:p>
    <w:bookmarkEnd w:id="112"/>
    <w:bookmarkStart w:name="z120" w:id="113"/>
    <w:p>
      <w:pPr>
        <w:spacing w:after="0"/>
        <w:ind w:left="0"/>
        <w:jc w:val="both"/>
      </w:pPr>
      <w:r>
        <w:rPr>
          <w:rFonts w:ascii="Times New Roman"/>
          <w:b w:val="false"/>
          <w:i w:val="false"/>
          <w:color w:val="000000"/>
          <w:sz w:val="28"/>
        </w:rPr>
        <w:t>
      под зелеными насаждениями_______________________________________</w:t>
      </w:r>
    </w:p>
    <w:bookmarkEnd w:id="113"/>
    <w:bookmarkStart w:name="z121" w:id="114"/>
    <w:p>
      <w:pPr>
        <w:spacing w:after="0"/>
        <w:ind w:left="0"/>
        <w:jc w:val="both"/>
      </w:pPr>
      <w:r>
        <w:rPr>
          <w:rFonts w:ascii="Times New Roman"/>
          <w:b w:val="false"/>
          <w:i w:val="false"/>
          <w:color w:val="000000"/>
          <w:sz w:val="28"/>
        </w:rPr>
        <w:t>
      под твердым покрытием___________________________________________</w:t>
      </w:r>
    </w:p>
    <w:bookmarkEnd w:id="114"/>
    <w:bookmarkStart w:name="z122" w:id="115"/>
    <w:p>
      <w:pPr>
        <w:spacing w:after="0"/>
        <w:ind w:left="0"/>
        <w:jc w:val="both"/>
      </w:pPr>
      <w:r>
        <w:rPr>
          <w:rFonts w:ascii="Times New Roman"/>
          <w:b w:val="false"/>
          <w:i w:val="false"/>
          <w:color w:val="000000"/>
          <w:sz w:val="28"/>
        </w:rPr>
        <w:t>
      из них тротуары__________________________________________________</w:t>
      </w:r>
    </w:p>
    <w:bookmarkEnd w:id="115"/>
    <w:bookmarkStart w:name="z123" w:id="116"/>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6"/>
    <w:bookmarkStart w:name="z124" w:id="117"/>
    <w:p>
      <w:pPr>
        <w:spacing w:after="0"/>
        <w:ind w:left="0"/>
        <w:jc w:val="both"/>
      </w:pPr>
      <w:r>
        <w:rPr>
          <w:rFonts w:ascii="Times New Roman"/>
          <w:b w:val="false"/>
          <w:i w:val="false"/>
          <w:color w:val="000000"/>
          <w:sz w:val="28"/>
        </w:rPr>
        <w:t>
      7. Периодичность вывоза отходов___________________________________</w:t>
      </w:r>
    </w:p>
    <w:bookmarkEnd w:id="117"/>
    <w:p>
      <w:pPr>
        <w:spacing w:after="0"/>
        <w:ind w:left="0"/>
        <w:jc w:val="both"/>
      </w:pPr>
      <w:bookmarkStart w:name="z125" w:id="118"/>
      <w:r>
        <w:rPr>
          <w:rFonts w:ascii="Times New Roman"/>
          <w:b w:val="false"/>
          <w:i w:val="false"/>
          <w:color w:val="000000"/>
          <w:sz w:val="28"/>
        </w:rPr>
        <w:t>
      8. Производится ли раздельный сбор пищевых отходов и вторсырья</w:t>
      </w:r>
    </w:p>
    <w:bookmarkEnd w:id="118"/>
    <w:p>
      <w:pPr>
        <w:spacing w:after="0"/>
        <w:ind w:left="0"/>
        <w:jc w:val="both"/>
      </w:pPr>
      <w:r>
        <w:rPr>
          <w:rFonts w:ascii="Times New Roman"/>
          <w:b w:val="false"/>
          <w:i w:val="false"/>
          <w:color w:val="000000"/>
          <w:sz w:val="28"/>
        </w:rPr>
        <w:t>(каких и сколько) _____________________________________________________</w:t>
      </w:r>
    </w:p>
    <w:bookmarkStart w:name="z126" w:id="119"/>
    <w:p>
      <w:pPr>
        <w:spacing w:after="0"/>
        <w:ind w:left="0"/>
        <w:jc w:val="both"/>
      </w:pPr>
      <w:r>
        <w:rPr>
          <w:rFonts w:ascii="Times New Roman"/>
          <w:b w:val="false"/>
          <w:i w:val="false"/>
          <w:color w:val="000000"/>
          <w:sz w:val="28"/>
        </w:rPr>
        <w:t>
      9. Периодичность вывоза вторсырья_________________________________</w:t>
      </w:r>
    </w:p>
    <w:bookmarkEnd w:id="119"/>
    <w:bookmarkStart w:name="z127" w:id="120"/>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0"/>
    <w:bookmarkStart w:name="z128"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bookmarkEnd w:id="121"/>
    <w:bookmarkStart w:name="z129" w:id="122"/>
    <w:p>
      <w:pPr>
        <w:spacing w:after="0"/>
        <w:ind w:left="0"/>
        <w:jc w:val="both"/>
      </w:pPr>
      <w:r>
        <w:rPr>
          <w:rFonts w:ascii="Times New Roman"/>
          <w:b w:val="false"/>
          <w:i w:val="false"/>
          <w:color w:val="000000"/>
          <w:sz w:val="28"/>
        </w:rPr>
        <w:t>
      Подписи:</w:t>
      </w:r>
    </w:p>
    <w:bookmarkEnd w:id="122"/>
    <w:bookmarkStart w:name="z130" w:id="123"/>
    <w:p>
      <w:pPr>
        <w:spacing w:after="0"/>
        <w:ind w:left="0"/>
        <w:jc w:val="both"/>
      </w:pPr>
      <w:r>
        <w:rPr>
          <w:rFonts w:ascii="Times New Roman"/>
          <w:b w:val="false"/>
          <w:i w:val="false"/>
          <w:color w:val="000000"/>
          <w:sz w:val="28"/>
        </w:rPr>
        <w:t>
      Ф.И.О.(при его наличии), должность</w:t>
      </w:r>
    </w:p>
    <w:bookmarkEnd w:id="123"/>
    <w:bookmarkStart w:name="z131" w:id="124"/>
    <w:p>
      <w:pPr>
        <w:spacing w:after="0"/>
        <w:ind w:left="0"/>
        <w:jc w:val="both"/>
      </w:pPr>
      <w:r>
        <w:rPr>
          <w:rFonts w:ascii="Times New Roman"/>
          <w:b w:val="false"/>
          <w:i w:val="false"/>
          <w:color w:val="000000"/>
          <w:sz w:val="28"/>
        </w:rPr>
        <w:t>
      Форма</w:t>
      </w:r>
    </w:p>
    <w:bookmarkEnd w:id="124"/>
    <w:bookmarkStart w:name="z132"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33" w:id="126"/>
    <w:p>
      <w:pPr>
        <w:spacing w:after="0"/>
        <w:ind w:left="0"/>
        <w:jc w:val="both"/>
      </w:pPr>
      <w:r>
        <w:rPr>
          <w:rFonts w:ascii="Times New Roman"/>
          <w:b w:val="false"/>
          <w:i w:val="false"/>
          <w:color w:val="000000"/>
          <w:sz w:val="28"/>
        </w:rPr>
        <w:t>
      Населенный пункт, район, область _________________________________</w:t>
      </w:r>
    </w:p>
    <w:bookmarkEnd w:id="126"/>
    <w:bookmarkStart w:name="z134" w:id="127"/>
    <w:p>
      <w:pPr>
        <w:spacing w:after="0"/>
        <w:ind w:left="0"/>
        <w:jc w:val="both"/>
      </w:pPr>
      <w:r>
        <w:rPr>
          <w:rFonts w:ascii="Times New Roman"/>
          <w:b w:val="false"/>
          <w:i w:val="false"/>
          <w:color w:val="000000"/>
          <w:sz w:val="28"/>
        </w:rPr>
        <w:t>
      Наименование объекта ________________________________________</w:t>
      </w:r>
    </w:p>
    <w:bookmarkEnd w:id="127"/>
    <w:bookmarkStart w:name="z135" w:id="128"/>
    <w:p>
      <w:pPr>
        <w:spacing w:after="0"/>
        <w:ind w:left="0"/>
        <w:jc w:val="both"/>
      </w:pPr>
      <w:r>
        <w:rPr>
          <w:rFonts w:ascii="Times New Roman"/>
          <w:b w:val="false"/>
          <w:i w:val="false"/>
          <w:color w:val="000000"/>
          <w:sz w:val="28"/>
        </w:rPr>
        <w:t>
      2. Адрес________________________________________________________</w:t>
      </w:r>
    </w:p>
    <w:bookmarkEnd w:id="128"/>
    <w:bookmarkStart w:name="z136"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bookmarkEnd w:id="129"/>
    <w:bookmarkStart w:name="z137" w:id="130"/>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0"/>
    <w:bookmarkStart w:name="z138" w:id="131"/>
    <w:p>
      <w:pPr>
        <w:spacing w:after="0"/>
        <w:ind w:left="0"/>
        <w:jc w:val="both"/>
      </w:pPr>
      <w:r>
        <w:rPr>
          <w:rFonts w:ascii="Times New Roman"/>
          <w:b w:val="false"/>
          <w:i w:val="false"/>
          <w:color w:val="000000"/>
          <w:sz w:val="28"/>
        </w:rPr>
        <w:t>
      5.Пропускная способность в сутки:</w:t>
      </w:r>
    </w:p>
    <w:bookmarkEnd w:id="131"/>
    <w:bookmarkStart w:name="z139" w:id="132"/>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2"/>
    <w:bookmarkStart w:name="z140" w:id="133"/>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3"/>
    <w:bookmarkStart w:name="z141" w:id="134"/>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4"/>
    <w:p>
      <w:pPr>
        <w:spacing w:after="0"/>
        <w:ind w:left="0"/>
        <w:jc w:val="both"/>
      </w:pPr>
      <w:bookmarkStart w:name="z142" w:id="135"/>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w:t>
      </w:r>
    </w:p>
    <w:bookmarkEnd w:id="135"/>
    <w:p>
      <w:pPr>
        <w:spacing w:after="0"/>
        <w:ind w:left="0"/>
        <w:jc w:val="both"/>
      </w:pPr>
      <w:r>
        <w:rPr>
          <w:rFonts w:ascii="Times New Roman"/>
          <w:b w:val="false"/>
          <w:i w:val="false"/>
          <w:color w:val="000000"/>
          <w:sz w:val="28"/>
        </w:rPr>
        <w:t xml:space="preserve"> торговая____________________________________________________________</w:t>
      </w:r>
    </w:p>
    <w:p>
      <w:pPr>
        <w:spacing w:after="0"/>
        <w:ind w:left="0"/>
        <w:jc w:val="both"/>
      </w:pPr>
      <w:r>
        <w:rPr>
          <w:rFonts w:ascii="Times New Roman"/>
          <w:b w:val="false"/>
          <w:i w:val="false"/>
          <w:color w:val="000000"/>
          <w:sz w:val="28"/>
        </w:rPr>
        <w:t xml:space="preserve"> складская и подсобная ________________________________________________</w:t>
      </w:r>
    </w:p>
    <w:p>
      <w:pPr>
        <w:spacing w:after="0"/>
        <w:ind w:left="0"/>
        <w:jc w:val="both"/>
      </w:pPr>
      <w:bookmarkStart w:name="z143" w:id="136"/>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w:t>
      </w:r>
    </w:p>
    <w:bookmarkEnd w:id="136"/>
    <w:p>
      <w:pPr>
        <w:spacing w:after="0"/>
        <w:ind w:left="0"/>
        <w:jc w:val="both"/>
      </w:pPr>
      <w:r>
        <w:rPr>
          <w:rFonts w:ascii="Times New Roman"/>
          <w:b w:val="false"/>
          <w:i w:val="false"/>
          <w:color w:val="000000"/>
          <w:sz w:val="28"/>
        </w:rPr>
        <w:t xml:space="preserve"> под зелеными насаждениями _________________________________________</w:t>
      </w:r>
    </w:p>
    <w:p>
      <w:pPr>
        <w:spacing w:after="0"/>
        <w:ind w:left="0"/>
        <w:jc w:val="both"/>
      </w:pPr>
      <w:r>
        <w:rPr>
          <w:rFonts w:ascii="Times New Roman"/>
          <w:b w:val="false"/>
          <w:i w:val="false"/>
          <w:color w:val="000000"/>
          <w:sz w:val="28"/>
        </w:rPr>
        <w:t xml:space="preserve"> под твердым покрытием _______________________________________________</w:t>
      </w:r>
    </w:p>
    <w:bookmarkStart w:name="z144" w:id="137"/>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37"/>
    <w:bookmarkStart w:name="z145" w:id="138"/>
    <w:p>
      <w:pPr>
        <w:spacing w:after="0"/>
        <w:ind w:left="0"/>
        <w:jc w:val="both"/>
      </w:pPr>
      <w:r>
        <w:rPr>
          <w:rFonts w:ascii="Times New Roman"/>
          <w:b w:val="false"/>
          <w:i w:val="false"/>
          <w:color w:val="000000"/>
          <w:sz w:val="28"/>
        </w:rPr>
        <w:t>
      10. Периодичность вывоза отходов _________________________________</w:t>
      </w:r>
    </w:p>
    <w:bookmarkEnd w:id="138"/>
    <w:p>
      <w:pPr>
        <w:spacing w:after="0"/>
        <w:ind w:left="0"/>
        <w:jc w:val="both"/>
      </w:pPr>
      <w:bookmarkStart w:name="z146" w:id="139"/>
      <w:r>
        <w:rPr>
          <w:rFonts w:ascii="Times New Roman"/>
          <w:b w:val="false"/>
          <w:i w:val="false"/>
          <w:color w:val="000000"/>
          <w:sz w:val="28"/>
        </w:rPr>
        <w:t>
      11. Производится ли раздельный сбор пищевых отходов и вторсырья</w:t>
      </w:r>
    </w:p>
    <w:bookmarkEnd w:id="139"/>
    <w:p>
      <w:pPr>
        <w:spacing w:after="0"/>
        <w:ind w:left="0"/>
        <w:jc w:val="both"/>
      </w:pPr>
      <w:r>
        <w:rPr>
          <w:rFonts w:ascii="Times New Roman"/>
          <w:b w:val="false"/>
          <w:i w:val="false"/>
          <w:color w:val="000000"/>
          <w:sz w:val="28"/>
        </w:rPr>
        <w:t xml:space="preserve"> (каких и сколько) _____________________________________________________</w:t>
      </w:r>
    </w:p>
    <w:bookmarkStart w:name="z147" w:id="140"/>
    <w:p>
      <w:pPr>
        <w:spacing w:after="0"/>
        <w:ind w:left="0"/>
        <w:jc w:val="both"/>
      </w:pPr>
      <w:r>
        <w:rPr>
          <w:rFonts w:ascii="Times New Roman"/>
          <w:b w:val="false"/>
          <w:i w:val="false"/>
          <w:color w:val="000000"/>
          <w:sz w:val="28"/>
        </w:rPr>
        <w:t>
      12. Периодичность вывоза вторсырья _______________________________</w:t>
      </w:r>
    </w:p>
    <w:bookmarkEnd w:id="140"/>
    <w:bookmarkStart w:name="z148" w:id="141"/>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1"/>
    <w:p>
      <w:pPr>
        <w:spacing w:after="0"/>
        <w:ind w:left="0"/>
        <w:jc w:val="both"/>
      </w:pPr>
      <w:bookmarkStart w:name="z149" w:id="142"/>
      <w:r>
        <w:rPr>
          <w:rFonts w:ascii="Times New Roman"/>
          <w:b w:val="false"/>
          <w:i w:val="false"/>
          <w:color w:val="000000"/>
          <w:sz w:val="28"/>
        </w:rPr>
        <w:t>
      14. Производится ли раздельный сбор опасных отходов</w:t>
      </w:r>
    </w:p>
    <w:bookmarkEnd w:id="142"/>
    <w:p>
      <w:pPr>
        <w:spacing w:after="0"/>
        <w:ind w:left="0"/>
        <w:jc w:val="both"/>
      </w:pPr>
      <w:r>
        <w:rPr>
          <w:rFonts w:ascii="Times New Roman"/>
          <w:b w:val="false"/>
          <w:i w:val="false"/>
          <w:color w:val="000000"/>
          <w:sz w:val="28"/>
        </w:rPr>
        <w:t>(каких и сколько фракций)__________________________________________</w:t>
      </w:r>
    </w:p>
    <w:bookmarkStart w:name="z150" w:id="143"/>
    <w:p>
      <w:pPr>
        <w:spacing w:after="0"/>
        <w:ind w:left="0"/>
        <w:jc w:val="both"/>
      </w:pPr>
      <w:r>
        <w:rPr>
          <w:rFonts w:ascii="Times New Roman"/>
          <w:b w:val="false"/>
          <w:i w:val="false"/>
          <w:color w:val="000000"/>
          <w:sz w:val="28"/>
        </w:rPr>
        <w:t>
      Подписи:</w:t>
      </w:r>
    </w:p>
    <w:bookmarkEnd w:id="143"/>
    <w:bookmarkStart w:name="z151" w:id="144"/>
    <w:p>
      <w:pPr>
        <w:spacing w:after="0"/>
        <w:ind w:left="0"/>
        <w:jc w:val="both"/>
      </w:pPr>
      <w:r>
        <w:rPr>
          <w:rFonts w:ascii="Times New Roman"/>
          <w:b w:val="false"/>
          <w:i w:val="false"/>
          <w:color w:val="000000"/>
          <w:sz w:val="28"/>
        </w:rPr>
        <w:t>
      Ф.И.О.(при его наличии), должность</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Таскалинскому району</w:t>
            </w:r>
          </w:p>
        </w:tc>
      </w:tr>
    </w:tbl>
    <w:bookmarkStart w:name="z153" w:id="145"/>
    <w:p>
      <w:pPr>
        <w:spacing w:after="0"/>
        <w:ind w:left="0"/>
        <w:jc w:val="both"/>
      </w:pPr>
      <w:r>
        <w:rPr>
          <w:rFonts w:ascii="Times New Roman"/>
          <w:b w:val="false"/>
          <w:i w:val="false"/>
          <w:color w:val="000000"/>
          <w:sz w:val="28"/>
        </w:rPr>
        <w:t>
      Форма</w:t>
      </w:r>
    </w:p>
    <w:bookmarkEnd w:id="145"/>
    <w:bookmarkStart w:name="z154" w:id="146"/>
    <w:p>
      <w:pPr>
        <w:spacing w:after="0"/>
        <w:ind w:left="0"/>
        <w:jc w:val="left"/>
      </w:pPr>
      <w:r>
        <w:rPr>
          <w:rFonts w:ascii="Times New Roman"/>
          <w:b/>
          <w:i w:val="false"/>
          <w:color w:val="000000"/>
        </w:rPr>
        <w:t xml:space="preserve"> Бланк первичных записей</w:t>
      </w:r>
    </w:p>
    <w:bookmarkEnd w:id="146"/>
    <w:bookmarkStart w:name="z155" w:id="147"/>
    <w:p>
      <w:pPr>
        <w:spacing w:after="0"/>
        <w:ind w:left="0"/>
        <w:jc w:val="both"/>
      </w:pPr>
      <w:r>
        <w:rPr>
          <w:rFonts w:ascii="Times New Roman"/>
          <w:b w:val="false"/>
          <w:i w:val="false"/>
          <w:color w:val="000000"/>
          <w:sz w:val="28"/>
        </w:rPr>
        <w:t>
      _________________</w:t>
      </w:r>
    </w:p>
    <w:bookmarkEnd w:id="147"/>
    <w:p>
      <w:pPr>
        <w:spacing w:after="0"/>
        <w:ind w:left="0"/>
        <w:jc w:val="both"/>
      </w:pPr>
      <w:bookmarkStart w:name="z156" w:id="148"/>
      <w:r>
        <w:rPr>
          <w:rFonts w:ascii="Times New Roman"/>
          <w:b w:val="false"/>
          <w:i w:val="false"/>
          <w:color w:val="000000"/>
          <w:sz w:val="28"/>
        </w:rPr>
        <w:t>
      (дата)</w:t>
      </w:r>
    </w:p>
    <w:bookmarkEnd w:id="148"/>
    <w:p>
      <w:pPr>
        <w:spacing w:after="0"/>
        <w:ind w:left="0"/>
        <w:jc w:val="both"/>
      </w:pPr>
      <w:r>
        <w:rPr>
          <w:rFonts w:ascii="Times New Roman"/>
          <w:b w:val="false"/>
          <w:i w:val="false"/>
          <w:color w:val="000000"/>
          <w:sz w:val="28"/>
        </w:rPr>
        <w:t>по объекту _________________________________________________________</w:t>
      </w:r>
    </w:p>
    <w:p>
      <w:pPr>
        <w:spacing w:after="0"/>
        <w:ind w:left="0"/>
        <w:jc w:val="both"/>
      </w:pPr>
      <w:r>
        <w:rPr>
          <w:rFonts w:ascii="Times New Roman"/>
          <w:b w:val="false"/>
          <w:i w:val="false"/>
          <w:color w:val="000000"/>
          <w:sz w:val="28"/>
        </w:rPr>
        <w:t>(наименование,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конт</w:t>
            </w: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Таскалинскому району</w:t>
            </w:r>
          </w:p>
        </w:tc>
      </w:tr>
    </w:tbl>
    <w:bookmarkStart w:name="z158" w:id="149"/>
    <w:p>
      <w:pPr>
        <w:spacing w:after="0"/>
        <w:ind w:left="0"/>
        <w:jc w:val="both"/>
      </w:pPr>
      <w:r>
        <w:rPr>
          <w:rFonts w:ascii="Times New Roman"/>
          <w:b w:val="false"/>
          <w:i w:val="false"/>
          <w:color w:val="000000"/>
          <w:sz w:val="28"/>
        </w:rPr>
        <w:t>
      Форма</w:t>
      </w:r>
    </w:p>
    <w:bookmarkEnd w:id="149"/>
    <w:bookmarkStart w:name="z159" w:id="150"/>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0"/>
    <w:p>
      <w:pPr>
        <w:spacing w:after="0"/>
        <w:ind w:left="0"/>
        <w:jc w:val="both"/>
      </w:pPr>
      <w:bookmarkStart w:name="z160" w:id="151"/>
      <w:r>
        <w:rPr>
          <w:rFonts w:ascii="Times New Roman"/>
          <w:b w:val="false"/>
          <w:i w:val="false"/>
          <w:color w:val="000000"/>
          <w:sz w:val="28"/>
        </w:rPr>
        <w:t>
      Период с "____" по "____" ________________ месяца 20_____ года</w:t>
      </w:r>
    </w:p>
    <w:bookmarkEnd w:id="151"/>
    <w:p>
      <w:pPr>
        <w:spacing w:after="0"/>
        <w:ind w:left="0"/>
        <w:jc w:val="both"/>
      </w:pPr>
      <w:r>
        <w:rPr>
          <w:rFonts w:ascii="Times New Roman"/>
          <w:b w:val="false"/>
          <w:i w:val="false"/>
          <w:color w:val="000000"/>
          <w:sz w:val="28"/>
        </w:rPr>
        <w:t>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2"/>
    <w:p>
      <w:pPr>
        <w:spacing w:after="0"/>
        <w:ind w:left="0"/>
        <w:jc w:val="both"/>
      </w:pPr>
      <w:r>
        <w:rPr>
          <w:rFonts w:ascii="Times New Roman"/>
          <w:b w:val="false"/>
          <w:i w:val="false"/>
          <w:color w:val="000000"/>
          <w:sz w:val="28"/>
        </w:rPr>
        <w:t>
      Подписи</w:t>
      </w:r>
    </w:p>
    <w:bookmarkEnd w:id="152"/>
    <w:bookmarkStart w:name="z162" w:id="153"/>
    <w:p>
      <w:pPr>
        <w:spacing w:after="0"/>
        <w:ind w:left="0"/>
        <w:jc w:val="both"/>
      </w:pPr>
      <w:r>
        <w:rPr>
          <w:rFonts w:ascii="Times New Roman"/>
          <w:b w:val="false"/>
          <w:i w:val="false"/>
          <w:color w:val="000000"/>
          <w:sz w:val="28"/>
        </w:rPr>
        <w:t>
      Ф.И.О.(при его наличии), должность</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Таскалинскому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54"/>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4"/>
    <w:bookmarkStart w:name="z166" w:id="155"/>
    <w:p>
      <w:pPr>
        <w:spacing w:after="0"/>
        <w:ind w:left="0"/>
        <w:jc w:val="both"/>
      </w:pPr>
      <w:r>
        <w:rPr>
          <w:rFonts w:ascii="Times New Roman"/>
          <w:b w:val="false"/>
          <w:i w:val="false"/>
          <w:color w:val="000000"/>
          <w:sz w:val="28"/>
        </w:rPr>
        <w:t>
      Тип благоустройства _____________________________________________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6"/>
    <w:p>
      <w:pPr>
        <w:spacing w:after="0"/>
        <w:ind w:left="0"/>
        <w:jc w:val="both"/>
      </w:pPr>
      <w:r>
        <w:rPr>
          <w:rFonts w:ascii="Times New Roman"/>
          <w:b w:val="false"/>
          <w:i w:val="false"/>
          <w:color w:val="000000"/>
          <w:sz w:val="28"/>
        </w:rPr>
        <w:t>
      Всего ___________</w:t>
      </w:r>
    </w:p>
    <w:bookmarkEnd w:id="156"/>
    <w:bookmarkStart w:name="z168" w:id="157"/>
    <w:p>
      <w:pPr>
        <w:spacing w:after="0"/>
        <w:ind w:left="0"/>
        <w:jc w:val="both"/>
      </w:pPr>
      <w:r>
        <w:rPr>
          <w:rFonts w:ascii="Times New Roman"/>
          <w:b w:val="false"/>
          <w:i w:val="false"/>
          <w:color w:val="000000"/>
          <w:sz w:val="28"/>
        </w:rPr>
        <w:t>
      Среднее за сутки_______________</w:t>
      </w:r>
    </w:p>
    <w:bookmarkEnd w:id="157"/>
    <w:bookmarkStart w:name="z169" w:id="158"/>
    <w:p>
      <w:pPr>
        <w:spacing w:after="0"/>
        <w:ind w:left="0"/>
        <w:jc w:val="both"/>
      </w:pPr>
      <w:r>
        <w:rPr>
          <w:rFonts w:ascii="Times New Roman"/>
          <w:b w:val="false"/>
          <w:i w:val="false"/>
          <w:color w:val="000000"/>
          <w:sz w:val="28"/>
        </w:rPr>
        <w:t>
      Подписи_____________</w:t>
      </w:r>
    </w:p>
    <w:bookmarkEnd w:id="158"/>
    <w:bookmarkStart w:name="z170" w:id="159"/>
    <w:p>
      <w:pPr>
        <w:spacing w:after="0"/>
        <w:ind w:left="0"/>
        <w:jc w:val="both"/>
      </w:pPr>
      <w:r>
        <w:rPr>
          <w:rFonts w:ascii="Times New Roman"/>
          <w:b w:val="false"/>
          <w:i w:val="false"/>
          <w:color w:val="000000"/>
          <w:sz w:val="28"/>
        </w:rPr>
        <w:t xml:space="preserve">
      Ф.И.О.(при его наличии), должность </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