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9dbc" w14:textId="dd09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физической культуры и спорта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2022 года № 287.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физической культуры и спорта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Западно-Казахстанской области" в установленном законодательством порядке обеспечить принятие мер,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Нарымбетова Б.Х.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Турегалиев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№___ от "    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2026 года</w:t>
            </w:r>
          </w:p>
        </w:tc>
      </w:tr>
    </w:tbl>
    <w:bookmarkStart w:name="z1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физической культуры и спорта Западно-Казахстанской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Западно-Казахстанской области от 06.03.2026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физической культуры и спорта Западно-Казахстанской области" (далее - Управление) является государственным органом Республики Казахстан, осуществляющим руководство в сфере туристской деятельности, физической культуры и спорта.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физической культуры и спорта Западно-Казахстанской области"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Западно-Казахстанская область, город Уральск, проспект Н. Назарбаева, № 201.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Управлению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 реализация государственной политики в сфере туристской деятельности, физической культуры и спорта.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подготовке проектов решений, распоряжений, постановлений акимата и (или) акима области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запрашивать и получать от государственных органов, иных организаций сведений, необходимых для осуществления своих функций, а также предоставлять сведения другим государственным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проверок и ревизий финансово-хозяйственной деятельности подведомственных организаций Управления в установленном законодательством 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акимат области предложения по созданию, реорганизации и ликвидации подведомственных организаций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порядок проведения совещаний, участвует в заседаниях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олимпийских, неолимпийских, паралимпийских, не паралимпийских и сурдлимпийских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физической культуры и массового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условия для субъектов туристской деятельности в развитии туризма;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 по месту жительства и в местах массового отдыха, в том числе с учетом доступности для маломобильных групп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областные спортивные соревнования республиканского значения совместно с национальными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областных сборных команд республиканского значения по видам спорта и их участие в республиканских и международных спортивных соревнованиях по спорту высших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развитие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 детско-юношеские клубы физической подготовки, в том числе клубы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предложениям аккредитованных местных спортивных федераций утверждает единый региональный календарь спортивно-массовых мероприятий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координирует организацию и проведение спортивных мероприятий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типовые образовательные учебные программы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предложениям местных аккредитованных спортивных федераций формирует и утверждает списки областных сборных команд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индивидуальные планы подготовки спортсменов национальных команд Республики Казахстан, а также спортсменов области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реализацию регионального перечня приоритетных видов спорта в разрезе регионов, утвержденного уполномоченным органом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физической культуре и спорте" обеспечивает жилищем чемпионов и призеров Олимпийских, Паралимпийских и Сурдлимпийских игр;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 аннулирование спортивного результата в случае использования или попытки использования допинга предусматривает расторжение договора пользования жилищем с чемпионом или призером Олимпийских, Паралимпийских и Сурдлимпийских игр;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присваивает "специализированный" статус спортивным школам,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врачебно-физкультурных диспансеров;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утверждает государственный спортивный заказ на финансирование спортивных секций для детей и юношей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размещение государственного спортивного заказа в спортивных секциях для детей и юношей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цены на товары (работы, услуги), реализуемые государственными учреждениями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соответствии с правилами проведения ротации проводит ротацию первых руководителей государственных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достижение целевых индикаторов в области физической культуры и спорта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реализует государственную политику и осуществляет координацию в области туристской деятельности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анализирует рынок туристских услуг и представляет в уполномоченный орган необходимые сведения о развитии туризма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и внедряет меры по защите областных туристских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координирует деятельность по планированию и строительству объектов туристской индустрии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оказывает содействие в деятельности детских и молодежных лагерей, объединений туристов;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оказывает субъектам туристской деятельности методическую и консультативную помощь в вопросах, связанных с организацией туристской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развивает и поддерживает предпринимательство в сфере туристской деятельности как меру увеличения занятости населения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предоставляет туристскую информацию, в том числе о туристском потенциале, объектах туризма и лицах, осуществляющих туристскую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учреждает туристский информационный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осуществляет лицензирование туроператорской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профессиональную подготовку гида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по согласованию с уполномоченным органом план мероприятий по развитию туристской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ведет государственный реестр туристских маршрутов и троп;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создает инфраструктуру туризма на территории области, принимает меры по строительству и развитию объектов, способных удовлетворить потребности туриста;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создает условия для субъектов туристской деятельности в развитии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финансирует туристские информационные центры путем прямого заключения договора в рамках реализации совместной деятельности в сфере туризма;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возмещает часть затрат субъектов предпринимательства при строительстве, реконструкции объектов туристской деятельности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утверждает перечни санитарно-гигиенических узлов на территории области, по которым возмещается часть затрат при их содержании;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осуществляет меры по строительству, реконструкции, ремонту и содержанию подъездных автомобильных дорог областного и районного значения до мест размещения туристов, находящихся вне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возмещает часть затрат субъектов предпринимательства по строительству объектов придорожного сервиса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субсидирует часть затрат субъектов предпринимательства на содержание санитарно-гигиенических узлов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возмещает субъектам предпринимательства, осуществляющим туристскую деятельность на территории области, часть затрат по приобретению автомобильных транспортных средств вместимостью более восьми мест для сидения, исключая место 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субсидирует расходы туроператоров в сфере въездного туризма за каждого иностранного туриста,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возмещает часть затрат субъектов предпринимательства на приобретение оборудования и техники для горнолыжных курортов.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осуществляет государственный контроль субъектов туристской отрасли (туроператор, турагент, гид, экскурсовод, инструктор по туризму)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организует проектирование, строительство и обслуживание инженерной инфраструктуры (дорог, мостов, линий электропередачи и других коммуникаций) к объектам туризма, находящимся на особо охраняемых природных территориях республиканского и местного значения, а также к объектам туризма и до мест размещения туристов, которые находятся вне населенных пунктов, с учетом путей миграции животных без предоставления права землепользования либо права частной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области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назначаемых на должность и освобождаемых от должности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на должность и освобождает от должности работников Управления, а также руководителей и заместителей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определяет обязанности и полномочия работников Управления,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издает приказы, подписывает служебную документацию и дает указания, обязательные для исполнения всеми работниками Управления и руководителями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Республики Казахстан порядке применяет меры поощрения и налагает дисциплинарные взыскания на работников Управления,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внутренний трудовой распорядок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в Управлении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Закрепленное за Управлением имущество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"Детско-юношеская спортивная школа Акжаикского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"Детско-юношеская спортивная школа района Бәйтерек"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"Детско-юношеская спортивная школа Бурлинского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"Детско-юношеская спортивная школа Бокейординского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"Детско-юношеская спортивная школа Жангалинского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"Детско-юношеская спортивная школа Жанибекского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казенное предприятие "Областная детско-юношеская спортивная школа Ассоциации боевых искусств"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коммунальное казенное предприятие "Специализированная детско-юношеская школа олимпийского резерва по единоборствам"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"Казталовская районная центральная детско-юношеская спортивная школа"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"Детско-юношеская спортивная школа Казталовского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"Детско-юношеская спортивная школа Каратобинского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коммунальное казенное предприятие "Областная детско-юношеская спортивная школа по зимним видам спорта"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коммунальное казенное предприятие "Областная детско-юношеская спортивная школа по национальным видам спорта"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"Спортивный клуб для людей с ограниченными возможностями"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"Областная специализированная детско-юношеская школа олимпийского резерва"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"Областная специализированная школа-интернат-колледж олимпийского резерва" Управления физической культуры и спорта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"Центр подготовки олимпийского резерва"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"Областная школа высшего спортивного мастерства"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"Детско-юношеская спортивная школа Сырымского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"Детско-юношеская спортивная школа Таскалинского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"Детско-юношеская спортивная школа Теректинского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"Областная специализированная детско-юношеская школа олимпийского резерва по теннису"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"Детско-юношеская спортивная школа Чингирлауского района"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"Специализированная детско-юношеская школа олимпийского резерва № 1"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"Детско-юношеская спортивная школа № 2"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"Областная детско-юношеская спортивная школа № 3" Управления физической культуры и спорта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"Спортивный клуб "Жайық Арена" Управления физической культуры и спорта акимата Западно-Казахстанской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