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35229a" w14:textId="635229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Ново-Хайрузовскому сельскому округу на 2022-2023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Катон-Карагайского районного маслихата Восточно-Казахстанской области от 21 июня 2022 года № 19/244-VII</w:t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со 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со 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Катон-Карагайский районный маслихат РЕШИЛ: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Ново-Хайрузовскому сельскому округу на 2022-2023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Start w:name="z7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Катон-Карагайского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Бралинов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Катон-Карагайского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21 июня 2022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19/244-VІІ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Ново-Хайрузовскому </w:t>
      </w:r>
      <w:r>
        <w:br/>
      </w:r>
      <w:r>
        <w:rPr>
          <w:rFonts w:ascii="Times New Roman"/>
          <w:b/>
          <w:i w:val="false"/>
          <w:color w:val="000000"/>
        </w:rPr>
        <w:t>сельскому округу на 2022-2023 годы</w:t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Ново-Хайрузовскому сельскому округу на 2022-2023 годы (далее –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Start w:name="z1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"/>
    <w:bookmarkStart w:name="z1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Ново-Хайрузовского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Start w:name="z2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3"/>
    <w:bookmarkStart w:name="z2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Ново-Хайрузовском сельском округе имеется 4 населҰнных пункта.</w:t>
      </w:r>
    </w:p>
    <w:bookmarkEnd w:id="4"/>
    <w:bookmarkStart w:name="z2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Ново-Хайрузовского сельского округа – 38 271,8 га, из них: пашни – 8765,36 га, сенокосов – 2601,31 га, пастбищные земли – 25897,61 га; прочие земли – 869,72 га.</w:t>
      </w:r>
    </w:p>
    <w:bookmarkEnd w:id="5"/>
    <w:bookmarkStart w:name="z2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6"/>
    <w:bookmarkStart w:name="z2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33552,8 га;</w:t>
      </w:r>
    </w:p>
    <w:bookmarkEnd w:id="7"/>
    <w:bookmarkStart w:name="z2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4719,0 га.</w:t>
      </w:r>
    </w:p>
    <w:bookmarkEnd w:id="8"/>
    <w:bookmarkStart w:name="z2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Ново-Хайрузовского сельского округа относится к предгорно-степной умеренно увлажненной зоне. Климат резко континентальный, зима сравнительно холодное, лето жаркое и засушливое. Осадков выпадает за год в среднем 300-400 мм в год. Максимальное количество их приходится на июль.</w:t>
      </w:r>
    </w:p>
    <w:bookmarkEnd w:id="9"/>
    <w:bookmarkStart w:name="z2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Гидрографическая сеть района представлена многочисленными реками, речками, ручьями. Самым крупным водотоком является р. Бухтарма, протекающая у северной границы территории района. Вторым крупным водотоком является р. Нарым, пересекающая район с востока на запад. Многочисленные ручьи берут начало в горах, имеют слабовыраженную долину и большую скорость течения 1-2 м/сек. Характер рек горный. Вода хорошего качества, пригодна для всех видов бытового и сельскохозяйственного водоснабжения. В связи с этим, все пастбища района обводненные и не требуют установления водопоя отгонного выпаса скота населения.</w:t>
      </w:r>
    </w:p>
    <w:bookmarkEnd w:id="10"/>
    <w:bookmarkStart w:name="z2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горные черноземы, черноземы обыкновенные, темно-каштановые.</w:t>
      </w:r>
    </w:p>
    <w:bookmarkEnd w:id="11"/>
    <w:bookmarkStart w:name="z2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Ново-Хайрузовского сельского округа имеется 1 ветеринарный пункт и 1 скотомогильник. 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Ново-Хайрузовском сельском округе насчитывается (личное подворье населения и поголовье крестьянских хозяйств) крупного рогатого скота 1305 голов, из них: маточное поголовье 735 голов, овцы и козы 4294 голов, лошадей 633 головы (</w:t>
      </w:r>
      <w:r>
        <w:rPr>
          <w:rFonts w:ascii="Times New Roman"/>
          <w:b w:val="false"/>
          <w:i w:val="false"/>
          <w:color w:val="000000"/>
          <w:sz w:val="28"/>
        </w:rPr>
        <w:t>таблица 1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по </w:t>
      </w:r>
      <w:r>
        <w:br/>
      </w:r>
      <w:r>
        <w:rPr>
          <w:rFonts w:ascii="Times New Roman"/>
          <w:b/>
          <w:i w:val="false"/>
          <w:color w:val="000000"/>
        </w:rPr>
        <w:t>Ново-Хайрузовскому сельскому округу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населения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крестьянских и фермерских хозяйств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Ново-Хайрузовка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Кундызды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Приморское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Алыбай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</w:tr>
    </w:tbl>
    <w:bookmarkStart w:name="z3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пастбищными угодьями по Ново-Хайрузовскому сельскому округу имеются всего 33552,8 га, в черте населенного пункта числится 4003,0 га пастбищ.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(село Ново-Хайрузовка, Кундызды, Приморское, Алыба й) по содержанию маточного (дойного) поголовья сельскохозяйственных животных при имеющихся пастбищных угодьях населенного пункта в размере 4003,0 га, потребности нет. (</w:t>
      </w:r>
      <w:r>
        <w:rPr>
          <w:rFonts w:ascii="Times New Roman"/>
          <w:b w:val="false"/>
          <w:i w:val="false"/>
          <w:color w:val="000000"/>
          <w:sz w:val="28"/>
        </w:rPr>
        <w:t>таблица 2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780"/>
              <w:gridCol w:w="4600"/>
            </w:tblGrid>
            <w:tr>
              <w:trPr>
                <w:trHeight w:val="30" w:hRule="atLeast"/>
              </w:trPr>
              <w:tc>
                <w:tcPr>
                  <w:tcW w:w="77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6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Таблица 2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Ново-Хайрузовка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Кундызды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Приморское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Алыбай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</w:t>
            </w:r>
          </w:p>
        </w:tc>
      </w:tr>
    </w:tbl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10476,2 га, при норме нагрузки на одну голову крупного рогатого скота – 7,0 га/гол., овцы и козы – 1,4 га/гол., лошадей – 8,4 га/гол. (</w:t>
      </w:r>
      <w:r>
        <w:rPr>
          <w:rFonts w:ascii="Times New Roman"/>
          <w:b w:val="false"/>
          <w:i w:val="false"/>
          <w:color w:val="000000"/>
          <w:sz w:val="28"/>
        </w:rPr>
        <w:t>таблица 3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780"/>
              <w:gridCol w:w="4600"/>
            </w:tblGrid>
            <w:tr>
              <w:trPr>
                <w:trHeight w:val="30" w:hRule="atLeast"/>
              </w:trPr>
              <w:tc>
                <w:tcPr>
                  <w:tcW w:w="77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6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Таблица 3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население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Ново-Хайрузовка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3252,2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2620,8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Кундызды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361,2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Приморское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565,6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Алыбай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873,6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1674,4</w:t>
            </w:r>
          </w:p>
        </w:tc>
      </w:tr>
    </w:tbl>
    <w:bookmarkStart w:name="z3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– 10476,2 га необходимо восполнить за счет выпаса сельскохозяйственных животных населения на землях принадлежащих гражданке Кенеспаевой К. – 500,0 га, гражданину Мукашеву К.Б. – 800,0 га, товарищества с ограниченной ответственностью "Зерновая компания Хайрузовская" - 1074,2 га, на землях запаса – 8102,0 га.</w:t>
      </w:r>
    </w:p>
    <w:bookmarkEnd w:id="14"/>
    <w:bookmarkStart w:name="z3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крестьянских и фермерских хозяйствах Ново-Хайрузовского сельского округа составляет: крупного рогатого скота 396 голов, овцы и козы – 1430 голов, лошадей 189 голов.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крестьянских и фермерских хозяйств составляет 33552,8 га (</w:t>
      </w:r>
      <w:r>
        <w:rPr>
          <w:rFonts w:ascii="Times New Roman"/>
          <w:b w:val="false"/>
          <w:i w:val="false"/>
          <w:color w:val="000000"/>
          <w:sz w:val="28"/>
        </w:rPr>
        <w:t>таблица 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Ново-Хайрузовский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33552,8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1587,6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6361,6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Ново-Хайрузовскому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Ново-Хайрузовского сельского </w:t>
      </w:r>
      <w:r>
        <w:br/>
      </w:r>
      <w:r>
        <w:rPr>
          <w:rFonts w:ascii="Times New Roman"/>
          <w:b/>
          <w:i w:val="false"/>
          <w:color w:val="000000"/>
        </w:rPr>
        <w:t xml:space="preserve">округа в разрезе категорий земель, собственников земельных участков и </w:t>
      </w:r>
      <w:r>
        <w:br/>
      </w:r>
      <w:r>
        <w:rPr>
          <w:rFonts w:ascii="Times New Roman"/>
          <w:b/>
          <w:i w:val="false"/>
          <w:color w:val="000000"/>
        </w:rPr>
        <w:t>землепользователей на основании правоустанавливающих документов</w:t>
      </w:r>
    </w:p>
    <w:bookmarkStart w:name="z4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274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</w:t>
      </w:r>
      <w:r>
        <w:br/>
      </w:r>
      <w:r>
        <w:rPr>
          <w:rFonts w:ascii="Times New Roman"/>
          <w:b/>
          <w:i w:val="false"/>
          <w:color w:val="000000"/>
        </w:rPr>
        <w:t>схеме (карте) расположения пастбищ на территории Ново-Хайрузовского сельского округа</w:t>
      </w:r>
    </w:p>
    <w:bookmarkStart w:name="z4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Кенеспаева К.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К.Б.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800,0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"Зерновая компания Хайрузовская"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1074,2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1074,2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Ново-Хайрузовскому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</w:t>
      </w:r>
      <w:r>
        <w:br/>
      </w:r>
      <w:r>
        <w:rPr>
          <w:rFonts w:ascii="Times New Roman"/>
          <w:b/>
          <w:i w:val="false"/>
          <w:color w:val="000000"/>
        </w:rPr>
        <w:t>Ново-Хайрузовского сельского округа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4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перегона скота в год.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Ново-Хайрузовскому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</w:t>
      </w:r>
      <w:r>
        <w:br/>
      </w:r>
      <w:r>
        <w:rPr>
          <w:rFonts w:ascii="Times New Roman"/>
          <w:b/>
          <w:i w:val="false"/>
          <w:color w:val="000000"/>
        </w:rPr>
        <w:t>сезонных, объектов пастбищной инфраструктуры</w:t>
      </w:r>
    </w:p>
    <w:bookmarkStart w:name="z5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261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Ново-Хайрузовскому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>копаням, оросительным или обводнительным каналам, трубчатым или шахтным колодцам)</w:t>
      </w:r>
    </w:p>
    <w:bookmarkStart w:name="z5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241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Ново-Хайрузовскому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>перемещения его на предоставляемые пастбища</w:t>
      </w:r>
    </w:p>
    <w:bookmarkStart w:name="z5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182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Ново-Хайрузовскому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</w:t>
      </w:r>
      <w:r>
        <w:br/>
      </w:r>
      <w:r>
        <w:rPr>
          <w:rFonts w:ascii="Times New Roman"/>
          <w:b/>
          <w:i w:val="false"/>
          <w:color w:val="000000"/>
        </w:rPr>
        <w:t>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скота на отгонные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с отгонных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Ново-Хайрузовский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