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0db5" w14:textId="0880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Сайрамского района от 7 июня 2022 года № 170 "Об установлении квоты рабочих мест для инвалидов по Сайрамскому району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20 сентября 2022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улучшения качества жизни лиц с инвалидностью"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7 июня 2022 года № 170 "Об установлении квоты рабочих мест для инвалидов по Сайрамскому району на 2022 год"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слово "инвалидов" заменить словами "лиц с инвалидностью".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У.Садибеков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