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e7ef" w14:textId="dd6e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5 мая 2017 года № 100 "Об утверждении Положения о государственном учреждении "Управление государственного архитектурно-строительного контроля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2022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5 мая 2017 года № 100 "Об утверждении Положения о государственном учреждении "Управление государственного архитектурно-строительного контроля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учереждении "Управлении государственного архитектурно-строительного контроля Атырауской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Атырауской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Бекенова К.А.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100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Атырауской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Атырауской области" (далее – Управление) является государственным органом Республики Казахстан, осуществляющим руководство в сферах архитектурной, градостроительной и строительной деятельности на территории Атырауской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060027, Атырауская область, город Атырау, Муса Баймуханова, 16 "Б".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архитектурно-строительного контроля и надзора на территории Атырауской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лицензирования, аттестации и аккредитации на территории Атырауской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во взаимоотношения с местными исполнительными органами для обеспечения оперативного решения вопросов производственной деятельности, входящей в компетенцию Управления;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Управления;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всем вопросам своей деятельности;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архитектурно-строительного контроля и надзора за качеством строительства объектов,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правонаршениях административных мер воздействия к нарушителям архитектурно-градостроительной дисциплины на этих объектах;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лицензирования в сфере архитектурной, градостроительной и строительной деятельности;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Республики Казахстан, государственных нормативных требований, условий и ограничений, установленных в сфере архитектурно, градостроительной и строительной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надзора за качеством проектной документации;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аккредитация организаций по управлению проектами в области архитектуры, градостроительства и строительства;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сфере архитектурной, градостроительной и строительной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