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a044a" w14:textId="47a04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коммунальном государственном учреждении "Отдел культуры, развития языков, физической культуры и спорта Успенского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Успенского района Павлодарской области от 7 июня 2022 года № 126/6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Административного процессуального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124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Успенского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коммунальном государственном учреждении "Отдел культуры, развития зыков, физической культуры и спорта Успенского района".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государственному учреждению "Отдел культуры, развития зыков, физической культуры и спорта Успенского района" в установленном законодательством Республики Казахстан порядке обеспечить: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вышеуказанного Положения в органах юстиции в установленном законодательством порядке;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Павлодарской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Успенского района после его официального опубликования.</w:t>
      </w:r>
    </w:p>
    <w:bookmarkEnd w:id="5"/>
    <w:bookmarkStart w:name="z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Успенского района.</w:t>
      </w:r>
    </w:p>
    <w:bookmarkEnd w:id="6"/>
    <w:bookmarkStart w:name="z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Дычко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июня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126/6</w:t>
            </w:r>
          </w:p>
        </w:tc>
      </w:tr>
    </w:tbl>
    <w:bookmarkStart w:name="z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"Отдел культуры, развития языков, физической культуры и спорта Успенского района"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Успенского района Павлодарской области от 18.03.2026 </w:t>
      </w:r>
      <w:r>
        <w:rPr>
          <w:rFonts w:ascii="Times New Roman"/>
          <w:b w:val="false"/>
          <w:i w:val="false"/>
          <w:color w:val="ff0000"/>
          <w:sz w:val="28"/>
        </w:rPr>
        <w:t>№ 46/3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"Отдел культуры, развития языков, физической культуры и спорта Успенского района" (далее – КГУ "Отдел культуры, развития языков, физической культуры и спорта Успенского района") является государственным органом Республики Казахстан, осуществляющим руководство в сферах культуры, развития языков, развития физической культуры, туризма и спорта в Успенском районе.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КГУ "Отдел культуры, развития языков, физической культуры и спорта Успенского района" ведомств не имеет.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КГУ "Отдел культуры, развития языков, физической культуры и спорта Успенского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нормативными правовыми актами, а также настоящим Положением.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КГУ "Отдел культуры, развития языков, физической культуры и спорта Успенского района"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 в соответствии с гражданским законодательством Республики Казахстан, законодательством о государственном имуществе,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25 августа 2023 года № 236 "Об утверждении Правил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организациях", счета в органах казначейства в соответствии с бюджетным законодательством Республики Казахстан.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КГУ "Отдел культуры, развития языков, физической культуры и спорта Успенского района" вступает в гражданско-правовые отношения от собственного имени.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КГУ "Отдел культуры, развития языков, физической культуры и спорта Успенского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КГУ "Отдел культуры, развития языков, физической культуры и спорта Успенского района" по вопросам своей компетенции принимает решения, оформляемые приказами руководителя КГУ "Отдел культуры, развития языков, физической культуры и спорта Успенского района" и другими актами Республики Казахстан.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КГУ "Отдел культуры, развития языков, физической культуры и спорта Успенского района" утверждаются в соответствии с действующим законодательством.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141000 Республика Казахстан, Павлодарская область, Успенский район, село Успенка, улица Милевского, 65.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КГУ "Отдел культуры, развития языков, физической культуры и спорта Успенского района": понедельник-пятница с 9-00 до 18-30 часов, обеденный перерыв с 13-00 до 14-30 часов, выходные дни: суббота-воскресенье.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юридического лица: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 "Успен ауданының мәдениет, тілдерді дамыту, дене тәрбиесі және спорт бөлімі" коммуналдық мемлекеттік мекемесі.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коммунальное государственное учреждение "Отдел культуры, развития языков, физической культуры и спорта Успенского района".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Учредителем КГУ "Отдел культуры, развития языков, физической культуры и спорта Успенского района" является государство в лице акимата Успенского района.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положение является учредительным документом КГУ "Отдел культуры, развития языков, физической культуры и спорта Успенского района"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деятельности КГУ "Отдел культуры, развития языков, физической культуры и спорта Успенского района" осуществляется из местного бюджета в соответствии с законодательством Республики Казахстан.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КГУ "Отдел культуры, развития языков, физической культуры и спорта Успенского района" запрещается вступать в договорные отношения с субъектами предпринимательства на предмет выполнения обязанностей, являющихся полномочиями Аппарата.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КГУ "Отдел культуры, развития языков, физической культуры и спорта Успенского района"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7"/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коммунального государственного учреждения "Отдел культуры, развития языков, физической культуры и спорта Успенского  района"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Цель деятельности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культуры, развития языков, физической культуры и спорта;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проведения единой государственной языковой политики в районе, координации деятельности районных отделов и ведомств, независимо от форм собственности, аппаратов акимов сельских округов по реализации закона "О языках в Республике Казахстан", Государственных программ функционирования и развития языков.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физической культуры, туризма и спорта, пропаганда здорового образа жизни среди населения района.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эффективного государственного управления в целях реализации государственной политики в сферах физической культуры, туризма и спорта.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соблюдения законодательства Республики Казахстан об охране и использовании объектов историко-культурного наследия.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Предмет деятельности: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Предмет деятельности: осуществление государственной политики в области культуры, развития языков, физической культуры, туризма и спорта.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Задачи: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 работы государственных органов и должностных лиц по реализации политики государства в области культуры, развития языков, физической культуры, туризма и спорта, а также актов и поручений Президента Республики Казахстан, акима области, акима района по вопросам, относящимся к компетенции государственного учреждения;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культурно-просветительной работой, организациями и учреждениями, находящимися в подчинении;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методической и практической помощи учреждениям культуры района независимо от форм собственности;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возрождения, сохранения, развития и распространения историко-культурного наследия, духовных традиций народов, населяющих район;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соблюдения законодательства Республики Казахстан об охране и использовании объектов историко-культурного наследия;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развития массового спорта и национальных видов спорта в Успенском районе;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эффективного государственного управления в целях реализации государственной политики в сферах физической культуры, туризма и спорта;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исполнения законов Республики Казахстан, актов Президента и Правительства Республики Казахстан, иных нормативных правовых актов, постановлений, решений и распоряжений акима области и района.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1.1) координировать работу исполнительных органов акимата района и организаций по применению действующего законодательства в области культуры, развития языков, физической культуры, туризма и спорта;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1.2) вносить на рассмотрение акимата, акима района и вышестоящие организации предложения по основным направлениям развития, оперативному решению проблем в сфере культуры, развития языков, физической культуры, туризма и спорта;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1.3) в установленном законодательством порядке, запрашивать и получать необходимую информацию, документы и материалы от государственных органов, органов местного самоуправления;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1.3) запрашивать и получать необходимую информацию, документы и материалы от государственных органов, органов местного самоуправления в соответсвии с действующим законодательством Республики Казахстан в области культуры, развития языков, физической культуры, туризма и спорта;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1.4) оказывать государственные услуги в соответствии со стандартами и регламентами государственных услуг;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1.5) проводить совещания, семинары по вопросам, входящим в компетенцию коммунального государственного учреждения "Отдел культуры, развития языков, физической культуры и спорта Успенского района";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1.6) осуществлять права и обязанности в соответствии с законодательством Республики Казахстан;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1.7) рассматривать в установленном законодательством порядке обращения, заявления, жалобы и предложения населения;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1.8) обеспечивать проведение государственных и местных общественно-политических, культурных и спортивных мероприятий;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1.9) осуществлять полномочия в вопросах культуры, языковой политики, физической культуры, туризма и спорта, не противоречащие действующему законодательству Республики Казахстан;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выполнения полномочий КГУ "Отдел культуры, развития языков, физической культуры и спорта Успенского района" взаимодействует с другими исполнительными органами района и организациями, находящимися в его ведении.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соблюдение норм действующего законодательства Республики Казахстан;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исполнять качественно и в срок акты и поручения Президента, Правительства Республики Казахстан и иных центральных исполнительных органов, акимов и акиматов области, района;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2-3) качественно оказывать государственные услуги населению в соответствии с действующим законодательством;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2-4) вести бухгалтерский учет и финансовую отчетность государственного учреждения;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2-5) осуществлять контроль за эффективностью использования и сохранностью закрепленного за ним коммунального имущества;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2-6) обеспечить гарантированные условия труда и меры социальной защиты работников учреждения.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Функции: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в установленном законодательством Республики Казахстан порядке рассмотрение обращений физических и юридических лиц, служебной корреспонденции;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доступность и качество оказания государственных услуг в соответствии с законодательством Республики Казахстан;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работа со средствами массовой информации;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реализует государственную политику в сфере культуры, развития языков, физической культуры, туризма и спорта;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проведение зрелищных культурно-массовых мероприятий района, смотров, фестивалей и конкурсов, выставок декоративно-прикладного искусства;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 и утверждение планов проведения районных конкурсов и фестивалей;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перспективных планов мероприятий развития и сохранения культуры района, с учетом интересов населения согласно действующего законодательства Республики Казахстан в области культуры;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сбора и представление в исполнительный орган области административных данных "Отчет по основной деятельности организации культуры" установленной формы согласно действующего законодательства Республики Казахстан в области культуры;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работу по учету, охране и использованию памятников истории, материальной и духовной культуры местного значения;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развития и сохранения библиотечного и музейного дела;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развития и сохранения клубных учреждений, библиотек, доступности спортсооружений;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и координация культурно-досуговой деятельности в сфере культуры;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и контроль над реализацией различных районных программ по вопросам развития культуры, языков, туризма и спорта;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работы по учету, охране, использованию памятников истории, материальной и духовной культуры районного значения;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проводить мероприятия районного уровня, направленные на развитие государственного и других языков;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вносить предложения в исполнительные органы области о наименовании и переименовании сел, поселков, сельских округов, а также изменении их транскрипции;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утверждение принципов здорового образа жизни путем пропаганды физической культуры и спорта, привлечения широких слоев населения к систематическим занятиям физическими упражнениями;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обеспечивает подготовку районных сборных команд по видам спорта и их выступления на областных спортивных соревнованиях;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координирует организацию и проведение спортивных мероприятий на территории района;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сохранения и развития инфраструктуры и укрепление материально-технической базы культуры и спорта;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проведение соревнований по различным видам спорта на районном уровне согласно действующего законодательства Республики Казахстан в области физической культуры и спорта;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обеспечение подготовки районных сборных команд по различным видам спорта и их выступления на областных спортивных соревнованиях;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обеспечение развитие массового и национальных видов спорта на территории района;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разработка, утверждение и реализация календарного плана районных спортивно-массовых мероприятий;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присваивает квалификационные категории, лишает квалификационных категорий: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прием и рассмотрение уведомлений о размещении вывески в селе в соответствии с Законом Республики Казахстан "О разрешениях и уведомлениях";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реализует правовые основы функционирования языков, содействует и создает условия для изучения и развития языков;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обеспечивает функционирование государственного языка во всех сферах общественной жизни и проводит языковую политику в районе;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законодательством Республики Казахстан.</w:t>
      </w:r>
    </w:p>
    <w:bookmarkEnd w:id="95"/>
    <w:bookmarkStart w:name="z104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органа,  коллегиальных органов (при наличии)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Руководство КГУ "Отдел культуры, развития языков, физической культуры и спорта Успенского района" осуществляется первым руководителем, который несет персональную ответственность за выполнение возложенных на КГУ "Отдел культуры, развития языков, физической культуры и спорта Успенского района" задач и осуществление им своих функции в соответствии с законодательством в сфере государственной службы.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КГУ "Отдел культуры, развития языков, физической культуры и спорта Успенского района" назначается на должность и освобождается от должности в соответствии с трудовым законодательством Республики Казахстан.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Первый руководитель КГУ "Отдел культуры, развития языков, физической культуры и спорта Успенского района" не имеет заместителей.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Полномочия первого руководителя КГУ "Отдел культуры, развития языков, физической культуры и спорта Успенского района":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КГУ "Отдел культуры, развития языков, физической культуры и спорта Успенского района", осуществляет руководство его деятельности;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на утверждение акимату района Положение о КГУ "Отдел культуры, развития языков, физической культуры и спорта Успенского района";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КГУ "Отдел культуры, развития языков, физической культуры и спорта Успенского района" и руководителей подведомственных организаций в соответствии с действующим трудовым законодательством Республики Казахстан;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 приказы и дает указания по вопросам, входящим в его компетенцию, обязательные для выполнения всеми работниками КГУ "Отдел культуры, развития языков, физической культуры и спорта Успенского района";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личный прием физических лиц и представителей юридических лиц;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должностные инструкции работников;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в порядке, установленном законодательством Республики Казахстан, поощрения работников КГУ "Отдел культуры, развития языков, физической культуры и спорта Успенского района", оказание материальной помощи, наложение на них дисциплинарных взысканий;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перспективные и текущие планы работы КГУ "Отдел культуры, развития языков, физической культуры и спорта Успенского района";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КГУ "Отдел культуры, развития языков, физической культуры и спорта Успенского района" во всех государственных органах и иных организациях, независимо от форм собственности.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необходимые меры по противодействию коррупции и несет за это персональную ответственность;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в порядке, установленном законодательством Республики Казахстан, поощрение руководителей подведомственных организаций, наложение на них дисциплинарных взысканий;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заключает договора, соглашения в пределах своей компетенции;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полномочия в соответствии с законодательством Республики Казахстан в области культуры, развития языков, физической культуры, туризма и спорта;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КГУ "Отдел культуры, развития языков, физической культуры и спорта Успенского района" в период его отсутствия осуществляется лицом, его замещающим в соответствии с действующим законодательством.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Взаимоотношения между КГУ "Отдел культуры, развития языков, физической культуры и спорта Успенского района" и трудовым коллективом определяются в соответствии с Трудовым кодексом Республики Казахстан и коллективным договором.</w:t>
      </w:r>
    </w:p>
    <w:bookmarkEnd w:id="115"/>
    <w:bookmarkStart w:name="z124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КГУ "Отдел культуры, развития языков, физической культуры и спорта Успенского района" может иметь на праве оперативного управления обособленное имущество в случаях, предусмотренных законодательством.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КГУ "Отдел культуры, развития языков, физической культуры и спорта Успенского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Имущество, закрепленное за КГУ "Отдел культуры, развития языков, физической культуры и спорта Успенского района" относится к районной коммунальной собственности.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КГУ "Отдел культуры, развития языков, физической культуры и спорта Успенского района" не вправе самостоятельно отчуждать или иным способом распоряжаться закрепленным за ним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государственному имуществу КГУ "Отдел культуры, развития языков, физической культуры и спорта Успенского района" является государственное учреждение "Отдел финансов Успенского района".</w:t>
      </w:r>
    </w:p>
    <w:bookmarkEnd w:id="121"/>
    <w:bookmarkStart w:name="z130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КГУ "Отдел культуры, развития языков,  физической культуры и спорта Успенского района"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Реорганизация и упразднение КГУ "Отдел культуры, развития языков, физической культуры и спорта Успенского района" осуществляются в соответствии с гражданским законодательством Республики Казахстан, законодательством в сфере государственного имущества, государственной регистрации юридических лиц и учетной регистрации филиалов и представительств.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упразднении (ликвидации) КГУ "Отдел культуры, развития языков, физической культуры и спорта Успенского района" имущество, оставшееся после удовлетворения требования кредиторов, остается в районной коммунальной собственности.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коммунального государственного учреждения "Отдел культуры, развития языков, физической культуры и спорта Успенского района":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казенное коммунальное предприятие "Досуг-центр" отдела культуры, развития языков, физической культуры и спорта Успенского района, акимата Успенского района;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"Централизованная библиотечная система Успенского района" отдела культуры, развития языков, физической культуры и спорта Успенского района, акимата Успенского района.</w:t>
      </w:r>
    </w:p>
    <w:bookmarkEnd w:id="1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