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3114f7" w14:textId="73114f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коммунальном государственном учреждении "Отдел культуры, развития языков, физической культуры и спорта Успенского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Успенского района Павлодарской области от 7 июня 2022 года № 126/6.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40 Административного процессуального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124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имуществе",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подразделений", акимат Успенского района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прилагаемое Положение о коммунальном государственном учреждении "Отдел культуры, развития зыков, физической культуры и спорта Успенского района".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Коммунальное государственному учреждению "Отдел культуры, развития зыков, физической культуры и спорта Успенского района" в установленном законодательством Республики Казахстан порядке обеспечить:</w:t>
      </w:r>
    </w:p>
    <w:bookmarkEnd w:id="2"/>
    <w:bookmarkStart w:name="z1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вышеуказанного Положения в органах юстиции в установленном законодательством порядке;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двадцати календарных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Павлодарской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Успенского района после его официального опубликования.</w:t>
      </w:r>
    </w:p>
    <w:bookmarkEnd w:id="5"/>
    <w:bookmarkStart w:name="z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Успенского района.</w:t>
      </w:r>
    </w:p>
    <w:bookmarkEnd w:id="6"/>
    <w:bookmarkStart w:name="z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Дычко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Успенского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07 июня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126/6</w:t>
            </w:r>
          </w:p>
        </w:tc>
      </w:tr>
    </w:tbl>
    <w:bookmarkStart w:name="z7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коммунального государственного учреждения "Отдел культуры, развития языков, физической культуры и спорта Успенского района"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постановления акимата Успенского района Павлодарской области от 28.09.2026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187/9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8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"Отдел культуры, развития языков, физической культуры и спорта Успенского района" (далее – КГУ "Отдел культуры, развития языков, физической культуры и спорта Успенского района") является государственным органом Республики Казахстан, осуществляющим руководство в сферах культуры, развития языков, развития физической культуры, туризма и спорта в Успенском районе.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КГУ "Отдел культуры, развития языков, физической культуры и спорта Успенского района" ведомств не имеет.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КГУ "Отдел культуры, развития языков, физической культуры и спорта Успенского района"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нормативными правовыми актами, а также настоящим Положением.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КГУ "Отдел культуры, развития языков, физической культуры и спорта Успенского района"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 в соответствии с гражданским законодательством Республики Казахстан, законодательством о государственном имуществе,  Министра культуры и спорта Республики Казахстан от 25 августа 2023 года № 236 "Об утверждении Правил документирования, управления документацией и использования систем электронного документооборота в государственных и негосударственных организациях", счета в органах казначейства в соответствии с бюджетным законодательством Республики Казахстан.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КГУ "Отдел культуры, развития языков, физической культуры и спорта Успенского района" вступает в гражданско-правовые отношения от собственного имени.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КГУ "Отдел культуры, развития языков, физической культуры и спорта Успенского района"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КГУ "Отдел культуры, развития языков, физической культуры и спорта Успенского района" по вопросам своей компетенции принимает решения, оформляемые приказами руководителя КГУ "Отдел культуры, развития языков, физической культуры и спорта Успенского района" и другими актами Республики Казахстан.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КГУ "Отдел культуры, развития языков, физической культуры и спорта Успенского района" утверждаются в соответствии с действующим законодательством.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141000 Республика Казахстан, Павлодарская область, Успенский район, село Успенка, улица Милевского, 65.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Режим работы КГУ "Отдел культуры, развития языков, физической культуры и спорта Успенского района": понедельник-пятница с 9-00 до 18-30 часов, обеденный перерыв с 13-00 до 14-30 часов, выходные дни: суббота-воскресенье.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11.Полное наименование юридического лица: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языке: "Успен ауданының мәдениет, тілдерді дамыту, дене тәрбиесі және спорт бөлімі" коммуналдық мемлекеттік мекемесі.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языке: коммунальное государственное учреждение "Отдел культуры, развития языков, физической культуры и спорта Успенского района".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Учредителем КГУ "Отдел культуры, развития языков, физической культуры и спорта Успенского района" является государство в лице акимата Успенского района.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Настоящее положение является учредительным документом КГУ "Отдел культуры, развития языков, физической культуры и спорта Успенского района" 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Финансирование деятельности КГУ "Отдел культуры, развития языков, физической культуры и спорта Успенского района" осуществляется из местного бюджета в соответствии с законодательством Республики Казахстан.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КГУ "Отдел культуры, развития языков, физической культуры и спорта Успенского района" запрещается вступать в договорные отношения с субъектами предпринимательства на предмет выполнения обязанностей, являющихся полномочиями Аппарата.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КГУ "Отдел культуры, развития языков, физической культуры и спорта Успенского района"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27"/>
    <w:bookmarkStart w:name="z37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коммунального государственного учреждения "Отдел культуры, развития языков, физической культуры и спорта Успенского района"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Цель деятельности 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государственной политики в сфере культуры, развития языков, физической культуры и спорта;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обеспечение проведения единой государственной языковой политики в районе, координации деятельности районных отделов и ведомств, независимо от форм собственности, аппаратов акимов сельских округов по реализации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языках в Республике Казахстан", Государственных программ функционирования и развития языков.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развитие физической культуры, туризма и спорта, пропаганда здорового образа жизни среди населения района. 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эффективного государственного управления в целях реализации государственной политики в сферах физической культуры, туризма и спорта.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соблюдения законодательства Республики Казахстан об охране и использовании объектов историко-культурного наследия.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Предмет деятельности: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Предмет деятельности: осуществление государственной политики в области культуры, развития языков, физической культуры, туризма и спорта.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Задачи: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координация работы государственных органов и должностных лиц по реализации политики государства в области культуры, развития языков, физической культуры, туризма и спорта, а также актов и поручений Президента Республики Казахстан, акима области, акима района по вопросам, относящимся к компетенции государственного учреждения;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руководство культурно-просветительной работой, организациями и учреждениями, находящимися в подчинении;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оказание методической и практической помощи учреждениям культуры района независимо от форм собственности;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возрождения, сохранения, развития и распространения историко-культурного наследия, духовных традиций народов, населяющих район;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соблюдения законодательства Республики Казахстан об охране и использовании объектов историко-культурного наследия;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развития массового спорта и национальных видов спорта в Успенском районе;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эффективного государственного управления в целях реализации государственной политики в сферах физической культуры, туризма и спорта;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исполнения законов Республики Казахстан, актов Президента и Правительства Республики Казахстан, иных нормативных правовых актов, постановлений, решений и распоряжений акима области и района.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Полномочия: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Права: 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1.1) координировать работу исполнительных органов акимата района и организаций по применению действующего законодательства в области культуры, развития языков, физической культуры, туризма и спорта; 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1.2) вносить на рассмотрение акимата, акима района и вышестоящие организации предложения по основным направлениям развития, оперативному решению проблем в сфере культуры, развития языков, физической культуры, туризма и спорта;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1.3) в установленном законодательством порядке, запрашивать и получать необходимую информацию, документы и материалы от государственных органов, органов местного самоуправления;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1.3) запрашивать и получать необходимую информацию, документы и материалы от государственных органов, органов местного самоуправления в соответсвии с действующим законодательством Республики Казахстан в области культуры, развития языков, физической культуры, туризма и спорта;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1.4) оказывать государственные услуги в соответствии со стандартами и регламентами государственных услуг;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1.5) проводить совещания, семинары по вопросам, входящим в компетенцию коммунального государственного учреждения "Отдел культуры, развития языков, физической культуры и спорта Успенского района";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1.6) осуществлять права и обязанности в соответствии с законодательством Республики Казахстан;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1.7) рассматривать в установленном законодательством порядке обращения, заявления, жалобы и предложения населения;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1.8) обеспечивать проведение государственных и местных общественно-политических, культурных и спортивных мероприятий;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1.9) осуществлять полномочия в вопросах культуры, языковой политики, физической культуры, туризма и спорта, не противоречащие действующему законодательству Республики Казахстан;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выполнения полномочий КГУ "Отдел культуры, развития языков, физической культуры и спорта Успенского района" взаимодействует с другими исполнительными органами района и организациями, находящимися в его ведении.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соблюдение норм действующего законодательства Республики Казахстан;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2-2) исполнять качественно и в срок акты и поручения Президента, Правительства Республики Казахстан и иных центральных исполнительных органов, акимов и акиматов области, района;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2-3) качественно оказывать государственные услуги населению в соответствии с действующим законодательством;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2-4) вести бухгалтерский учет и финансовую отчетность государственного учреждения;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2-5) осуществлять контроль за эффективностью использования и сохранностью закрепленного за ним коммунального имущества;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2-6) обеспечить гарантированные условия труда и меры социальной защиты работников учреждения.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Функции: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в установленном законодательством Республики Казахстан порядке рассмотрение обращений физических и юридических лиц, служебной корреспонденции;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доступность и качество оказания государственных услуг в соответствии с законодательством Республики Казахстан;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работа со средствами массовой информации;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реализует государственную политику в сфере культуры, развития языков, физической культуры, туризма и спорта;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организует проведение зрелищных культурно-массовых мероприятий района, смотров, фестивалей и конкурсов, выставок декоративно-прикладного искусства; </w:t>
      </w:r>
    </w:p>
    <w:bookmarkEnd w:id="71"/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разработка и утверждение планов проведения районных конкурсов и фестивалей;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разработка перспективных планов мероприятий развития и сохранения культуры района, с учетом интересов населения согласно действующего законодательства Республики Казахстан в области культуры;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сбора и представление в исполнительный орган области административных данных "Отчет по основной деятельности организации культуры" установленной формы согласно действующего законодательства Республики Казахстан в области культуры;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работу по учету, охране и использованию памятников истории, материальной и духовной культуры местного значения;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обеспечение развития и сохранения библиотечного и музейного дела; 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обеспечение развития и сохранения клубных учреждений, библиотек, доступности спортсооружений;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организация и координация культурно-досуговой деятельности в сфере культуры; 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разработка и контроль над реализацией различных районных программ по вопросам развития культуры, языков, туризма и спорта;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организация работы по учету, охране, использованию памятников истории, материальной и духовной культуры районного значения; 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проводить мероприятия районного уровня, направленные на развитие государственного и других языков;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вносить предложения в исполнительные органы области о наименовании и переименовании сел, поселков, сельских округов, а также изменении их транскрипции;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утверждение принципов здорового образа жизни путем пропаганды физической культуры и спорта, привлечения широких слоев населения к систематическим занятиям физическими упражнениями;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обеспечивает подготовку районных сборных команд по видам спорта и их выступления на областных спортивных соревнованиях;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координирует организацию и проведение спортивных мероприятий на территории района;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обеспечение сохранения и развития инфраструктуры и укрепление материально-технической базы культуры и спорта; 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проведение соревнований по различным видам спорта на районном уровне согласно действующего законодательства Республики Казахстан в области физической культуры и спорта; 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обеспечение подготовки районных сборных команд по различным видам спорта и их выступления на областных спортивных соревнованиях; 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обеспечение развитие массового и национальных видов спорта на территории района; 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разработка, утверждение и реализация календарного плана районных спортивно-массовых мероприятий;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присваивает квалификационные категории, лишает квалификационных категорий: спортсмен 2 разряда, спортсмен 3 разряда, спортсмен 1 юношеского разряда, спортсмен 2 юношеского разряда, спортсмен 3 юношеского разряда и квалификационных категорий: тренер высшего уровня квалификации второй категории, тренер среднего уровня квалификации второй категории, методист высшего уровня квалификации второй категории, методист среднего уровня квалификации второй категории, инструктор-спортсмен высшего уровня квалификации второй категории, спортивный судья.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осуществляет прием и рассмотрение уведомлений о размещении вывески в селе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реализует правовые основы функционирования языков, содействует и создает условия для изучения и развития языков;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обеспечивает функционирование государственного языка во всех сферах общественной жизни и проводит языковую политику в районе;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иных функций, предусмотренных законодательством Республики Казахстан.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31) проводит разъяснительную работу по недопущению дискриминации граждан по языковому принципу 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32) рассматривает дела об административных правонарушениях,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75 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</w:t>
      </w:r>
    </w:p>
    <w:bookmarkEnd w:id="97"/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прием и рассмотрение уведомлений о размещении вывески в селе в соответствии с Законом Республики Казахстан "О разрешениях и уведомлениях"</w:t>
      </w:r>
    </w:p>
    <w:bookmarkEnd w:id="98"/>
    <w:bookmarkStart w:name="z108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органа, коллегиальных органов (при наличии)</w:t>
      </w:r>
    </w:p>
    <w:bookmarkEnd w:id="99"/>
    <w:bookmarkStart w:name="z10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Руководство КГУ "Отдел культуры, развития языков, физической культуры и спорта Успенского района" осуществляется первым руководителем, который несет персональную ответственность за выполнение возложенных на КГУ "Отдел культуры, развития языков, физической культуры и спорта Успенского района" задач и осуществление им своих функции в соответствии с законодательством в сфере государственной службы.</w:t>
      </w:r>
    </w:p>
    <w:bookmarkEnd w:id="100"/>
    <w:bookmarkStart w:name="z11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Первый руководитель КГУ "Отдел культуры, развития языков, физической культуры и спорта Успенского района" назначается на должность и освобождается от должности в соответствии с трудовым законодательством Республики Казахстан. </w:t>
      </w:r>
    </w:p>
    <w:bookmarkEnd w:id="101"/>
    <w:bookmarkStart w:name="z11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Первый руководитель КГУ "Отдел культуры, развития языков, физической культуры и спорта Успенского района" не имеет заместителей.</w:t>
      </w:r>
    </w:p>
    <w:bookmarkEnd w:id="102"/>
    <w:bookmarkStart w:name="z11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Полномочия первого руководителя КГУ "Отдел культуры, развития языков, физической культуры и спорта Успенского района":</w:t>
      </w:r>
    </w:p>
    <w:bookmarkEnd w:id="103"/>
    <w:bookmarkStart w:name="z11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работу КГУ "Отдел культуры, развития языков, физической культуры и спорта Успенского района", осуществляет руководство его деятельности;</w:t>
      </w:r>
    </w:p>
    <w:bookmarkEnd w:id="104"/>
    <w:bookmarkStart w:name="z11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представляет на утверждение акимату района Положение о КГУ "Отдел культуры, развития языков, физической культуры и спорта Успенского района";</w:t>
      </w:r>
    </w:p>
    <w:bookmarkEnd w:id="105"/>
    <w:bookmarkStart w:name="z11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должности и освобождает от должностей работников КГУ "Отдел культуры, развития языков, физической культуры и спорта Успенского района" и руководителей подведомственных организаций в соответствии с действующим трудовым законодательством Республики Казахстан;</w:t>
      </w:r>
    </w:p>
    <w:bookmarkEnd w:id="106"/>
    <w:bookmarkStart w:name="z11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издает приказы и дает указания по вопросам, входящим в его компетенцию, обязательные для выполнения всеми работниками КГУ "Отдел культуры, развития языков, физической культуры и спорта Успенского района";</w:t>
      </w:r>
    </w:p>
    <w:bookmarkEnd w:id="107"/>
    <w:bookmarkStart w:name="z11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личный прием физических лиц и представителей юридических лиц;</w:t>
      </w:r>
    </w:p>
    <w:bookmarkEnd w:id="108"/>
    <w:bookmarkStart w:name="z11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должностные инструкции работников;</w:t>
      </w:r>
    </w:p>
    <w:bookmarkEnd w:id="109"/>
    <w:bookmarkStart w:name="z11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в порядке, установленном законодательством Республики Казахстан, поощрения работников КГУ "Отдел культуры, развития языков, физической культуры и спорта Успенского района", оказание материальной помощи, наложение на них дисциплинарных взысканий;</w:t>
      </w:r>
    </w:p>
    <w:bookmarkEnd w:id="110"/>
    <w:bookmarkStart w:name="z12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утверждает перспективные и текущие планы работы КГУ "Отдел культуры, развития языков, физической культуры и спорта Успенского района";</w:t>
      </w:r>
    </w:p>
    <w:bookmarkEnd w:id="111"/>
    <w:bookmarkStart w:name="z12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КГУ "Отдел культуры, развития языков, физической культуры и спорта Успенского района" во всех государственных органах и иных организациях, независимо от форм собственности.</w:t>
      </w:r>
    </w:p>
    <w:bookmarkEnd w:id="112"/>
    <w:bookmarkStart w:name="z12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принимает необходимые меры по противодействию коррупции и несет за это персональную ответственность;</w:t>
      </w:r>
    </w:p>
    <w:bookmarkEnd w:id="113"/>
    <w:bookmarkStart w:name="z12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в порядке, установленном законодательством Республики Казахстан, поощрение руководителей подведомственных организаций, наложение на них дисциплинарных взысканий;</w:t>
      </w:r>
    </w:p>
    <w:bookmarkEnd w:id="114"/>
    <w:bookmarkStart w:name="z12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заключает договора, соглашения в пределах своей компетенции;</w:t>
      </w:r>
    </w:p>
    <w:bookmarkEnd w:id="115"/>
    <w:bookmarkStart w:name="z12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иные полномочия в соответствии с законодательством Республики Казахстан в области культуры, развития языков, физической культуры, туризма и спорта;</w:t>
      </w:r>
    </w:p>
    <w:bookmarkEnd w:id="116"/>
    <w:bookmarkStart w:name="z12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КГУ "Отдел культуры, развития языков, физической культуры и спорта Успенского района" в период его отсутствия осуществляется лицом, его замещающим в соответствии с действующим законодательством.</w:t>
      </w:r>
    </w:p>
    <w:bookmarkEnd w:id="117"/>
    <w:bookmarkStart w:name="z12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Взаимоотношения между КГУ "Отдел культуры, развития языков, физической культуры и спорта Успенского района" и трудовым коллективом определяются в соответствии с Трудовым кодексом Республики Казахстан и коллективным договором.</w:t>
      </w:r>
    </w:p>
    <w:bookmarkEnd w:id="118"/>
    <w:bookmarkStart w:name="z128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119"/>
    <w:bookmarkStart w:name="z12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КГУ "Отдел культуры, развития языков, физической культуры и спорта Успенского района" может иметь на праве оперативного управления обособленное имущество в случаях, предусмотренных законодательством.</w:t>
      </w:r>
    </w:p>
    <w:bookmarkEnd w:id="120"/>
    <w:bookmarkStart w:name="z13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КГУ "Отдел культуры, развития языков, физической культуры и спорта Успенского района"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21"/>
    <w:bookmarkStart w:name="z13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Имущество, закрепленное за КГУ "Отдел культуры, развития языков, физической культуры и спорта Успенского района" относится к районной коммунальной собственности.</w:t>
      </w:r>
    </w:p>
    <w:bookmarkEnd w:id="122"/>
    <w:bookmarkStart w:name="z13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КГУ "Отдел культуры, развития языков, физической культуры и спорта Успенского района" не вправе самостоятельно отчуждать или иным способом распоряжаться закрепленным за ним имуществом, приобретенным за счет средств, выделенных ему по плану финансирования, если иное не установлено законодательством.</w:t>
      </w:r>
    </w:p>
    <w:bookmarkEnd w:id="123"/>
    <w:bookmarkStart w:name="z13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по государственному имуществу КГУ "Отдел культуры, развития языков, физической культуры и спорта Успенского района" является государственное учреждение "Отдел финансов Успенского района".</w:t>
      </w:r>
    </w:p>
    <w:bookmarkEnd w:id="124"/>
    <w:bookmarkStart w:name="z134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КГУ "Отдел культуры, развития языков, физической культуры и спорта Успенского района"</w:t>
      </w:r>
    </w:p>
    <w:bookmarkEnd w:id="125"/>
    <w:bookmarkStart w:name="z13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Реорганизация и упразднение КГУ "Отдел культуры, развития языков, физической культуры и спорта Успенского района" осуществляются в соответствии с гражданским законодательством Республики Казахстан, законодательством в сфере государственного имущества, государственной регистрации юридических лиц и учетной регистрации филиалов и представительств.</w:t>
      </w:r>
    </w:p>
    <w:bookmarkEnd w:id="126"/>
    <w:bookmarkStart w:name="z13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упразднении (ликвидации) КГУ "Отдел культуры, развития языков, физической культуры и спорта Успенского района" имущество, оставшееся после удовлетворения требования кредиторов, остается в районной коммунальной собственности.</w:t>
      </w:r>
    </w:p>
    <w:bookmarkEnd w:id="127"/>
    <w:bookmarkStart w:name="z13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коммунального государственного учреждения "Отдел культуры, развития языков, физической культуры и спорта Успенского района":</w:t>
      </w:r>
    </w:p>
    <w:bookmarkEnd w:id="128"/>
    <w:bookmarkStart w:name="z13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казенное коммунальное предприятие "Досуг-центр" отдела культуры, развития языков, физической культуры и спорта Успенского района, акимата Успенского района;</w:t>
      </w:r>
    </w:p>
    <w:bookmarkEnd w:id="129"/>
    <w:bookmarkStart w:name="z13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Коммунальное государственное учреждение "Централизованная библиотечная система Успенского района" отдела культуры, развития языков, физической культуры и спорта Успенского района, акимата Успенского района.</w:t>
      </w:r>
    </w:p>
    <w:bookmarkEnd w:id="130"/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