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327b" w14:textId="af03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рыбного хозяйства Министерства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июля 2022 года № 543-П. Утратил силу приказом Министра сельского хозяйства Республики Казахстан от 8 февраля 2024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08.02.2024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Министерства экологии и природных ресурсов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Ответственного секретаря Министерства экологии, геологии и природных ресурсов Республики Казахстан от 14 января 2021 года № 5-Ө "Об утверждении Положения о Комитете рыбного хозяйства Министерства экологии, геологии и природных ресурсов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29 октября 2021 года № 447-п "О внесении изменения в приказ исполняющего обязанности Ответственного секретаря Министерства экологии, геологии и природных ресурсов Республики Казахстан от 14 января 2021 года № 5-п "Об утверждении Положения о Комитете рыбного хозяйства Министерства экологии, геологии и природных ресурсов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543-П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рыбного хозяйства Министерства экологии и природных ресурсов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ff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рыбного хозяйства Министерства экологии и природных ресурсов Республики Казахстан" (далее – Комитет) является ведомством в пределах компетенции Министерства экологии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охраны, воспроизводства и использования рыбных ресурсов и других водных животных.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правовыми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и быть истцом и ответчиком в суде, по вопросам, отнесенным к его компетенции.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рыбного хозяйства Министерства экологии и природных ресурсов Республики Казахстан".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 – выполнение стратегических, регулятивных, реализационных и контрольных функций в области охраны, воспроизводства и использования рыбных ресурсов и других водных животных.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Комитета: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Обязанности Комитета: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Комитета, возложенные в соответствии с настоящим Положением и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Комитета: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межотраслевую координацию в области охраны, воспроизводства и использования рыбных ресурсов и других водных животных, а также в области рыбного хозяйства;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и методическое руководство местных исполнительных органов в области охраны, воспроизводства и использования рыбных ресурсов и других водных животных, а также в области рыбного хозяйства;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нормативные правовые акты в области охраны, воспроизводства и использования рыбных ресурсов и других водных животных, а также в области рыбного хозяйства;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разрешения на производство интродукции, реинтродукции и гибридизации животных;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 на территории двух и более областей;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ведения государственного учета, кадастра и мониторинга рыбных ресурсов и других водных животных;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правил ведения рыбного хозяйства;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правил рыболовства;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разрешения на пользование животным миром в целях научно-исследовательского лова на рыбохозяйственных водоемах, расположенных на территории двух и более областей, а также на редкие и находящиеся под угрозой исчезновения виды животных;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конкурс по закреплению рыбохозяйственных водоемов и (или) участков международного, республиканского и местного значения;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заключает договора на ведение рыбного хозяйства;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перезакрепление рыбохозяйственных водоемов и (или) участков международного, республиканского и местного значения;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нормы и нормативы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согласовывает установку водозаборных и сбросных сооружений к рыбозащитным устройствам;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аккредитацию общественных объединений рыболовов и субъектов рыбного хозяйства на основании их заявления;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согласовывает судоходства судов, осуществляющих промысел рыбы и ее транспортировку, выставление, замену, снятие и проверку средств навигационной обстановки, научно-исследовательские работы в заповедной зоне в северной части Каспийского моря;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выдачу марки для торговли икрой осетровых видов рыб на внутреннем рынке;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непосредственную подготовку курируемой сферы деятельности к выполнению мероприятий в соответствии с планом обороны Республики Казахстан и осуществлению мероприятий по устойчивому функционированию отрасли в военное время;</w:t>
      </w:r>
    </w:p>
    <w:bookmarkEnd w:id="81"/>
    <w:bookmarkStart w:name="z1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осуществляет анализ и выявление системных проблем, поднимаемых заявителями;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функции, предусмотренные законодательством Республики Казахстан, актами Президента, Правительства Республики Казахстан и Министра экологии и природных ресурсов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назначается на должность и освобождается от должности приказом Министра экологии и природных ресурсов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Министру экологии и природных ресурсов Республики Казахстан предложения по структуре и штатной численности Комитета и его территориальных подразделений;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заместителей руководителей подведомственных организаций;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о привлечении к дисциплинарной ответственности руководителей территориальных подразделений;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заместителей руководителей территориальных подразделений;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Комитета, руководителей подведомственных организаций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мероприятия и несет персональную ответственность за принятие мер по противодействию коррупции в Комитете, территориальных подразделениях и подведомственных организациях Комитета;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командирования заграницу), оказания материальной помощи, подготовки (переподготовки) и повышения квалификации, выплаты надбавок и поощрения руководителям территориальных подразделений;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Комитета, заместителей руководителей территориальных подразделений, а также руководителей подведомственных организаций Комитета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возложению обязанностей руководителя территориального подразделения Комитета на заместителя руководителя или другого работника территориального подразделения Комитета на время его отсутствия, за исключением его командирования;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возлагает обязанности руководителя территориального подразделения Комитета на заместителя руководителя или другого работника территориального подразделения Комитета на время его командирования;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структуру и штатные расписания подведомственных организаций Комитета;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вырабатывает предложения по формированию государственной политики в регулируемой сфере;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компетенцию и порядок взаимодействия территориальных подразделений с Комитетом;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представляет Комитет в государственных органах и иных организациях без доверенности;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общее руководство финансово-хозяйственной деятельности и проведения государственных закупок в Комитете;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законодательством Республики Казахстан и правовыми актами Президента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государственные органы, территориальные подразделения, подведомственные организации Комитета, организацию права владения и пользования государственной долей участия, которой переданы Комитету, структурные подразделения Министерства, физическим и юридическим лицам по вопросам, входящим в компетенцию Комитета, подписываются председателем Комитета и его заместителями в пределах их компетенции, а в случае их отсутствия – лицом, их замещающим.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Комитета осуществляются в соответствии с законодательством Республики Казахстан.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 Комитета рыбного хозяйства Министерства экологии и природных ресурсов Республики Казахстан: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Комитета рыбного хозяйства Министерства экологии и природных ресурсов Республики Казахстан: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"Камышлыбашский рыбопитомник" Комитета рыбного хозяйства Министерства экологии и природных ресурсов Республики Казахстан.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рыбного хозяйства Министерства экологии и природных ресурсов Республики Казахстан.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 и природных ресурсов Республики Казахстан.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права владения и пользования государственной долей участия, которых переданы Комитету: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экологии и природных ресурсов РК от 10.02.2023 </w:t>
      </w:r>
      <w:r>
        <w:rPr>
          <w:rFonts w:ascii="Times New Roman"/>
          <w:b w:val="false"/>
          <w:i w:val="false"/>
          <w:color w:val="00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Комитете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рыбного хозяйства Министерства экологии, геологии и природных ресурсов Республики Казахстан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ff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Комитете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подведомственных организаций Комитета рыбного хозяйства Министерства экологии, геологии и природных ресурсов Республики Казахстан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ff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Положению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Комитете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права владения и пользования государственной долей участия, которых переданы Комитету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экологии и природных ресурсов РК от 10.02.2023 </w:t>
      </w:r>
      <w:r>
        <w:rPr>
          <w:rFonts w:ascii="Times New Roman"/>
          <w:b w:val="false"/>
          <w:i w:val="false"/>
          <w:color w:val="ff0000"/>
          <w:sz w:val="28"/>
        </w:rPr>
        <w:t>№ 38-Ө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