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5d7ce" w14:textId="e15d7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"Отдел занятости и социальных программ акимата города Костаная"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Костаная Костанайской области от 18 апреля 2022 года № 751. Утратило силу постановлением акимата города Костаная Костанайской области от 15 июля 2025 года № 1041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города Костаная Костанайской области от 15.07.2025 </w:t>
      </w:r>
      <w:r>
        <w:rPr>
          <w:rFonts w:ascii="Times New Roman"/>
          <w:b w:val="false"/>
          <w:i w:val="false"/>
          <w:color w:val="ff0000"/>
          <w:sz w:val="28"/>
        </w:rPr>
        <w:t>№ 1041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№ 590 "О некоторых вопросах организации деятельности государственных органов и их структурных подразделений" акимат города Костаная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"Отдел занятости и социальных программ акимата города Костаная".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занятости и социальных программ акимата города Костаная"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двадцати календарных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города Костаная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государственную регистрацию вышеуказанного </w:t>
      </w:r>
      <w:r>
        <w:rPr>
          <w:rFonts w:ascii="Times New Roman"/>
          <w:b w:val="false"/>
          <w:i w:val="false"/>
          <w:color w:val="000000"/>
          <w:sz w:val="28"/>
        </w:rPr>
        <w:t>Положения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органах юстиции в установленном законодательством порядке.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города Костаная.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города Костаная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Жундубаев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Утверждено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"18" апреля 2022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751</w:t>
            </w:r>
          </w:p>
        </w:tc>
      </w:tr>
    </w:tbl>
    <w:bookmarkStart w:name="z1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"Отдел занятости и социальных программ акимата города Костанай"</w:t>
      </w:r>
    </w:p>
    <w:bookmarkEnd w:id="8"/>
    <w:bookmarkStart w:name="z1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"Отдел занятости и социальных программ акимата города Костаная" (далее - Учреждение) является государственным органом Республики Казахстан, осуществляющим руководство в сфере занятости и социальных программ на административной территории города Костаная.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Учреждение имеет подведомственные учреждения: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коммунальное государственное учреждение "Центр по оказанию социальных услуг" государственного учреждения "Отдел занятости и социальных программ акимата города Костаная";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коммунальное государственное учреждение "Центр занятости населения акимата города Костаная" государственного учреждения "Отдел занятости и социальных программ акимата города Костаная";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коммунальное государственное учреждение "Костанайский городской центр ресоциализации лиц, оказавшихся в трудной жизненной ситуации" государственного учреждения "Отдел занятости и социальных программ акимата города Костаная";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коммунальное государственное учреждение "Костанайский городской центр адаптации для женщин и детей" государственного учреждения "Отдел занятости и социальных программ акимата города Костаная".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Учреждение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Учреждение является юридическим лицом в организационно-правовой форме государственного учреждения, имеет печати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Учреждение вступает в гражданско-правовые отношения от собственного имени.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Учреждение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Учреждение по вопросам своей компетенции в установленном законодательством порядке принимает решения, оформляемые приказами руководителя Учреждения и другими актами, предусмотренными законодательством Республики Казахстан.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Учреждения утверждаются в соответствии с действующим законодательством Республики Казахстан.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110000, Республика Казахстан, Костанайская область, город Костанай, улица А. Касымканова, 36.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Учреждения.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Учреждения осуществляется из республиканского и местного бюджетов в соответствии с законодательством Республики Казахстан.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Учреждению запрещается вступать в договорные отношения с субъектами предпринимательства на предмет выполнения обязанностей, являющихся полномочиями Учреждения.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Учреждению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End w:id="26"/>
    <w:bookmarkStart w:name="z36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государственного органа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сфере занятости и социальной защиты населения;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координация деятельности учреждений, находящихся в ведении Учреждения;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иных задач, предусмотренных законодательством Республики Казахстан.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представлять интересы Учреждения в государственных органах и организациях;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пределах своей компетенции запрашивать и получать необходимую информацию, документы и иные материалы от государственных органов и других организаций;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права, предусмотренные законодательством Республики Казахстан;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соблюдать нормы действующего законодательства Республики Казахстан;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качественно и своевременно исполнять акты и поручения Президента, Правительства Республики Казахстан и иных центральных исполнительных органов, а также акима и акимата области;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качественное и своевременное оказание государственных услуг;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обязанности, предусмотренные законодательством Республики Казахстан.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координация деятельности подведомственных государственных учреждений;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функций рабочего органа специальной комиссии по рассмотрению заявлений лиц (семьи), претендующих на оказание социальной помощи в связи с наступлением трудной жизненной ситуации, и вынесению заключений о необходимости оказания социальной помощи;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прогнозирование потребности бюджетных средств и реализация социальных программ в соответствии с действующим законодательством;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оказание государственных услуг в соответствии с действующим законодательством;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назначение и выплата социальной помощи, предусмотренной законодательством Республики Казахстан, за счет средств местного бюджета;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рассмотрение обращений физических и юридических лиц и принятие необходимых мер;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взаимодействие с некоммерческими (неправительственными) организациями;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вынесение решения о предоставлении специальных социальных услуг лицу (семье), находящемуся в трудной жизненной ситуации;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функций по опеке и попечительству в отношении совершеннолетних граждан в соответствии с законодательством Республики Казахстан;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реализация в пределах компетенции мероприятий, обеспечивающих содействие занятости;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осуществление иных функций, предусмотренных законодательством Республики Казахстан.</w:t>
      </w:r>
    </w:p>
    <w:bookmarkEnd w:id="53"/>
    <w:bookmarkStart w:name="z63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руководителя государственного органа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Учреждения осуществляется руководителем, который несет персональную ответственность за выполнение возложенных на Учреждение задач и осуществление им своих полномочий.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Учреждения назначается на должность и освобождается от должности в соответствии с законодательством Республики Казахстан.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Учреждения имеет заместителя, который назначается на должность и освобождается от должности в соответствии с законодательством Республики Казахстан.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Учреждения: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назначает на должность и освобождает от должности руководителей: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коммунального государственного учреждения "Центр по оказанию социальных услуг" государственного учреждения "Отдел занятости и социальных программ акимата города Костаная";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коммунального государственного учреждения "Костанайский городской центр ресоциализации лиц, оказавшихся в трудной жизненной ситуации" государственного учреждения "Отдел занятости и социальных программ акимата города Костаная";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коммунального государственного учреждения "Костанайский городской центр адаптации для женщин и детей" государственного учреждения "Отдел занятости и социальных программ акимата города Костаная";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назначает на должности и освобождает от должностей работников Учреждения в соответствии с законодательством Республики Казахстан;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установленном законодательством порядке решает вопросы поощрения, оказания материальной помощи, наложения дисциплинарных взысканий;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издает приказы и дает указания, обязательные для всех работников Учреждения;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без доверенности действует от имени Учреждения;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утверждает в пределах установленной численности и фонда оплаты труда штатные расписания работников Учреждения и подведомственных учреждений;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утверждает планы финансирования администратора бюджетных программ и Учреждения по обязательствам и платежам;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несет персональную ответственность за непринятие мер по противодействию коррупции;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иные полномочия в соответствии с законодательством Республики Казахстан.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Учреждения в период его отсутствия осуществляется лицом, его замещающим в соответствии с действующим законодательством.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Учреждения определяет полномочия своего заместителя в соответствии с действующим законодательством.</w:t>
      </w:r>
    </w:p>
    <w:bookmarkEnd w:id="72"/>
    <w:bookmarkStart w:name="z82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органа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Учреждение может иметь на праве оперативного управления обособленное имущество в случаях, предусмотренных законодательством.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Учреждения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Учреждением относится к коммунальной собственности.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Учреждение не вправе самостоятельно отчуждать или иным способом распоряжаться закрепленными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77"/>
    <w:bookmarkStart w:name="z87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государственного органа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Учреждения осуществляются в соответствии с законодательством Республики Казахстан.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организаций, находящихся в ведении Учреждения: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коммунальное государственное учреждение "Центр по оказанию социальных услуг" государственного учреждения "Отдел занятости и социальных программ акимата города Костаная";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коммунальное государственное учреждение "Центр занятости населения акимата города Костаная" государственного учреждения "Отдел занятости и социальных программ акимата города Костаная";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коммунальное государственное учреждение "Костанайский городской центр ресоциализации лиц, оказавшихся в трудной жизненной ситуации" государственного учреждения "Отдел занятости и социальных программ акимата города Костаная";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коммунальное государственное учреждение "Костанайский городской центр адаптации для женщин и детей" государственного учреждения "Отдел занятости и социальных программ акимата города Костаная".</w:t>
      </w:r>
    </w:p>
    <w:bookmarkEnd w:id="8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