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411d" w14:textId="c484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Управлении пограничного контроля "Астана"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661-қа.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ноября 2022 года № 1068 "О внесении изменений и дополнений в некоторые указы Президента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 утвержденных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пограничного контроля "Астана" Пограничной службы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пограничного контроля "Астана"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251-қа "Об утверждении Положения об Управлении пограничного контроля "Нұр-Сұлтан" Пограничной службы Комитета национальной безопасности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661-па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пограничного контроля "Астана" Пограничной службы Комитета национальной безопасности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пограничного контроля "Астана" Пограничной службы Комитета национальной безопасности Республики Казахстан (далее – Управление) является оперативно-тактическим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руководство в области защиты и охраны Государственной границы Республики Казахстан в пунктах пропуска (далее – пункт пропуска).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начальника Управления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Астана, Сарыаркинский район, улица Абубакира Диваева, дом № 3, индекс 010000.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пограничного контроля "Астана" Пограничной службы Комитета национальной безопасности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решении задач обороны и национальной безопасности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защите экономических интересов Республики Казахстан на Государственной границе;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режима Государственной границы и режима в пунктах пропуска;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самостоятельно или совместно с уполномоченными органами за соблюдением установленных режимов в зоне пограничного контроля;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пункте пропуска;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определяемые в соответствии с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создавать, поддерживать и развивать условия для достижения цели оперативного обеспечения охраны Государственной границы;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меры по обеспечению собственной безопасности в соответствии с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выполнение режима в пунктах пропуска;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контролировать самостоятельно или совместно с уполномоченными органами соблюдение режима в пунктах пропуска;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исполнять ограничение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пропускать с оставлением в пунктах пропуска граждан Республики Казахстан и иных лиц, утративших документы, удостоверяющие личность, в период пребывания за границей;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задержание и личный досмотр лиц в соответствии с законами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пресекать, предупреждать и осуществлять профилактику коррупционных правонарушений;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линии связи и коммуникаций, размещать и использовать технику и вооружение в пунктах пропуска;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лиц, отвечающих предъявляемым требованиям, рекомендовать для поступления в военные специальные учебные заведения;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участвовать в правовом воспитании населения Республики Казахстан, направленные на предупреждение правонарушений в пунктах пропуска,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обеспечить внедрение результатов научно-исследовательских работ в области защиты и охраны Государственной границы;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определять форму одежды и экипировку военнослужащих, участвующих в защите и охране Государственной границы;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сопровождать транспортные средства и располагать на них пограничные наряды;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 преследовании правонарушителей беспрепятственно (при необходимости с повреждением запирающих устройств) в любое время суток входить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содержать нарушителей режима в пункте пропуска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Казахстан, организовывать взаимодействие своих сил и территориальных уполномоченных органов, участвующих в защите Государственной границы или осуществляющих деятельность, затрагивающую интересы защиты Государственной границы;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Управления;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установленном порядке владеть и пользоваться имуществом, находящимся в ведении Управления;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проводить претензионно-исковую работу;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готовить предложения по вопросам совершенствования финансового, материального и технического обеспечения;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определять должностные обязанности личного состава Управления;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обращаться в суд;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осуществлять иные полномочия, предусмотренные законами Республики Казахстан и актами Президента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Республики Казахстан о Государственной границе;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Управления и его структурных подразделений к переводу в различные степени боевой и оперативно-служебной готовности;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деятельность подразделений пограничного контроля по пропуску через Государственную границу Республики Казахстан лиц, транспортных средств, грузов и товаров;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несение боевого дежурства и боевой службы;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 обеспечению повышения качества боевой подготовки структурных подразделений;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 управления и хозяйствующими субъектами;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Управления, оказывает им практическую и методическую помощь;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установленным порядком вносит организационно-штатные предложения;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воспитательную, идеологическую (патриотическую) и кадровую работу Управления;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социально-правовую работу с кадровым составом Управления и обеспечивает социальные и правовые гарантии военнослужащим, членам их семей;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комплектование Управления личным составом и прием работников;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профессиональную подготовку кадров и осуществляет контроль за качеством ее проведения;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планирование, боевое, техническое, тыловое, финансовое, кадровое, информационное, медицинское и другие виды обеспечения;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целевое использование бюджетных средств;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вырабатывает и принимает меры по обеспечению противопожарной защиты объектов Управления и его структурных подразделений;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поддерживает боевую и мобилизационную готовность, боеспособность, боевую и мобилизационную подготовку;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обеспечивает функционирования ведомственных сетей связи и подготовка предложений по их развитию;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обеспечивает функционирования шифрованной, засекреченной и кодированной связи;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обеспечение системно-технического обслуживания объектов информационно-коммуникационной инфраструктуры Управления;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участвует в мероприятиях по обеспечению информационной безопасности объектов информатизации Управления;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противодиверсионную безопасность и охрану объектов, а также обеспечивает пропускной и внутриобъектовый режимы;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функций, предусмотренные законами Республики Казахстан и актами Президента Республики Казахстан.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начальником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Управления;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Управления;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Управления и руководителей структурных подразделений;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Управление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Управления в судебных и иных государственных органах, заключать контракты и договора;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на воинскую службу и увольнять с воинской службы, назначать на должности и освобождать от должностей военнослужащих Управления Пограничной службы в пределах своей компетенции;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решать в установленном порядке вопросы поощрения, оказания материальной помощи и налагать дисциплинарные взыскания на военнослужащих и работников Управления, а также присваивать воинское звание согласно номенклатуре;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заместителю Председателю Комитета национальной безопасности Республики Казахстан – Директору Пограничной службы по кандидатурам на присвоение воинский званий в установленном порядке, награждению военнослужащих и работников Управления, а также лиц, участвующих в защите Государственной границы, ведомственными наградами;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проверки оперативно-служебной, боевой и иной деятельности структурных подразделений Управления;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 в соответствии с законодательством Республики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Управления определяет полномочия своих заместителей в соответствии с действующим законодательством.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находящихся в ведении Управления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пограничного контроля "Астана" Управления с местом нахождения (дислокация) – город Астана, Есильский район, проспект Кабанбай батыра 119, международный аэропорт, индекс 020000;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пограничного контроля "Караганда" Управления с местом нахождения (дислокация) – Карагандинская область, Бухар-жырауский район, поселок Ботакара, международный аэропорт, индекс 100000;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пограничного контроля "Жезказган" Управления с местом нахождения (дислокация) – область Ұлытау, город Жезказган, международный аэропорт, индекс 100600;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пограничного контроля "Кокшетау" Управления с местом нахождения (дислокация) – Акмолинская область, город Кокшетау, международный аэропорт, индекс 020004.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